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1"/>
        <w:tblW w:w="9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 w:firstRow="1" w:lastRow="0" w:firstColumn="1" w:lastColumn="0" w:noHBand="0" w:noVBand="1"/>
        <w:tblDescription w:val="Adresse Datenschutzaufsichtsstelle"/>
      </w:tblPr>
      <w:tblGrid>
        <w:gridCol w:w="5102"/>
        <w:gridCol w:w="4876"/>
      </w:tblGrid>
      <w:tr w:rsidR="00C750BA" w:rsidRPr="00D61DC4" w14:paraId="4CA8E580" w14:textId="77777777" w:rsidTr="00B61A1A">
        <w:trPr>
          <w:trHeight w:val="1219"/>
        </w:trPr>
        <w:tc>
          <w:tcPr>
            <w:tcW w:w="5102" w:type="dxa"/>
            <w:vMerge w:val="restart"/>
          </w:tcPr>
          <w:p w14:paraId="0A13D86F" w14:textId="2F9E2476" w:rsidR="00B61A1A" w:rsidRPr="00D61DC4" w:rsidRDefault="00B61A1A" w:rsidP="002C42AE">
            <w:pPr>
              <w:spacing w:before="60" w:after="60"/>
              <w:rPr>
                <w:rFonts w:cs="Arial"/>
                <w:sz w:val="17"/>
                <w:szCs w:val="17"/>
              </w:rPr>
            </w:pPr>
          </w:p>
        </w:tc>
        <w:tc>
          <w:tcPr>
            <w:tcW w:w="4876" w:type="dxa"/>
            <w:vAlign w:val="bottom"/>
          </w:tcPr>
          <w:p w14:paraId="71726566" w14:textId="77777777" w:rsidR="009E2E01" w:rsidRPr="00D61DC4" w:rsidRDefault="009E2E01" w:rsidP="00073162">
            <w:pPr>
              <w:pStyle w:val="Absenderzeile"/>
              <w:pBdr>
                <w:bottom w:val="none" w:sz="0" w:space="0" w:color="auto"/>
              </w:pBdr>
            </w:pPr>
          </w:p>
        </w:tc>
      </w:tr>
      <w:tr w:rsidR="00C750BA" w:rsidRPr="00D61DC4" w14:paraId="2B77AE07" w14:textId="77777777" w:rsidTr="00B61A1A">
        <w:trPr>
          <w:trHeight w:val="2194"/>
        </w:trPr>
        <w:tc>
          <w:tcPr>
            <w:tcW w:w="5102" w:type="dxa"/>
            <w:vMerge/>
          </w:tcPr>
          <w:p w14:paraId="06794BA0" w14:textId="77777777" w:rsidR="009E2E01" w:rsidRPr="00D61DC4" w:rsidRDefault="009E2E01" w:rsidP="00073162"/>
        </w:tc>
        <w:tc>
          <w:tcPr>
            <w:tcW w:w="4876" w:type="dxa"/>
          </w:tcPr>
          <w:p w14:paraId="7656F0B8" w14:textId="77777777" w:rsidR="009E2E01" w:rsidRPr="003A32B4" w:rsidRDefault="009E2E01" w:rsidP="00073162">
            <w:pPr>
              <w:pStyle w:val="Text85pt"/>
            </w:pPr>
          </w:p>
          <w:p w14:paraId="005DBA82" w14:textId="77777777" w:rsidR="009E2E01" w:rsidRPr="003A32B4" w:rsidRDefault="009E2E01" w:rsidP="00073162">
            <w:pPr>
              <w:pStyle w:val="Text85pt"/>
            </w:pPr>
          </w:p>
          <w:p w14:paraId="26C8C3DA" w14:textId="702E7609" w:rsidR="009E2E01" w:rsidRPr="003A32B4" w:rsidRDefault="00E86DC8" w:rsidP="00073162">
            <w:pPr>
              <w:pStyle w:val="Text85pt"/>
              <w:rPr>
                <w:b/>
              </w:rPr>
            </w:pPr>
            <w:sdt>
              <w:sdtPr>
                <w:rPr>
                  <w:rStyle w:val="Platzhaltertext"/>
                  <w:b/>
                  <w:color w:val="auto"/>
                  <w:szCs w:val="17"/>
                </w:rPr>
                <w:id w:val="1731031677"/>
                <w:placeholder>
                  <w:docPart w:val="DefaultPlaceholder_-1854013439"/>
                </w:placeholder>
                <w:dropDownList>
                  <w:listItem w:displayText="A-Post Plus" w:value="A-Post Plus"/>
                  <w:listItem w:displayText="datenschutz@be.ch (transportverschlüsselt)" w:value="datenschutz@be.ch (transportverschlüsselt)"/>
                  <w:listItem w:displayText="Einschreiben" w:value="Einschreiben"/>
                </w:dropDownList>
              </w:sdtPr>
              <w:sdtEndPr>
                <w:rPr>
                  <w:rStyle w:val="Platzhaltertext"/>
                </w:rPr>
              </w:sdtEndPr>
              <w:sdtContent>
                <w:r w:rsidR="003C7D78">
                  <w:rPr>
                    <w:rStyle w:val="Platzhaltertext"/>
                    <w:b/>
                    <w:color w:val="auto"/>
                    <w:szCs w:val="17"/>
                  </w:rPr>
                  <w:t>Versandart</w:t>
                </w:r>
              </w:sdtContent>
            </w:sdt>
          </w:p>
          <w:p w14:paraId="7F0E45A1" w14:textId="4B546640" w:rsidR="009E2E01" w:rsidRPr="003A32B4" w:rsidRDefault="0084272C" w:rsidP="00073162">
            <w:pPr>
              <w:pStyle w:val="Text85pt"/>
            </w:pPr>
            <w:r w:rsidRPr="003A32B4">
              <w:t>Datenschutz</w:t>
            </w:r>
            <w:r w:rsidR="009B0D42">
              <w:t xml:space="preserve">behörde des Kantons Bern </w:t>
            </w:r>
          </w:p>
          <w:p w14:paraId="61922BFF" w14:textId="77777777" w:rsidR="009E2E01" w:rsidRPr="003A32B4" w:rsidRDefault="0084272C" w:rsidP="00073162">
            <w:pPr>
              <w:pStyle w:val="Text85pt"/>
            </w:pPr>
            <w:r w:rsidRPr="003A32B4">
              <w:t>Poststrasse 25</w:t>
            </w:r>
          </w:p>
          <w:p w14:paraId="3FAEAEE0" w14:textId="3C5F244D" w:rsidR="0084272C" w:rsidRPr="00D61DC4" w:rsidRDefault="00EE5D32" w:rsidP="00073162">
            <w:pPr>
              <w:pStyle w:val="Text85pt"/>
            </w:pPr>
            <w:r w:rsidRPr="003A32B4">
              <w:t>3072</w:t>
            </w:r>
            <w:r w:rsidR="0084272C" w:rsidRPr="003A32B4">
              <w:t xml:space="preserve"> Ostermundigen</w:t>
            </w:r>
          </w:p>
        </w:tc>
      </w:tr>
      <w:tr w:rsidR="00C750BA" w:rsidRPr="00D61DC4" w14:paraId="4DC4EC59" w14:textId="77777777" w:rsidTr="00B61A1A">
        <w:trPr>
          <w:trHeight w:val="283"/>
        </w:trPr>
        <w:tc>
          <w:tcPr>
            <w:tcW w:w="5102" w:type="dxa"/>
            <w:vMerge/>
          </w:tcPr>
          <w:p w14:paraId="295C168A" w14:textId="77777777" w:rsidR="009E2E01" w:rsidRPr="00D61DC4" w:rsidRDefault="009E2E01" w:rsidP="00073162"/>
        </w:tc>
        <w:tc>
          <w:tcPr>
            <w:tcW w:w="4876" w:type="dxa"/>
          </w:tcPr>
          <w:p w14:paraId="4CD9775C" w14:textId="00FD06ED" w:rsidR="009E2E01" w:rsidRPr="00D61DC4" w:rsidRDefault="009E2E01" w:rsidP="002C42AE">
            <w:pPr>
              <w:pStyle w:val="Text85pt"/>
            </w:pPr>
          </w:p>
        </w:tc>
      </w:tr>
      <w:tr w:rsidR="00C750BA" w:rsidRPr="00D61DC4" w14:paraId="69EDD107" w14:textId="77777777" w:rsidTr="00B61A1A">
        <w:trPr>
          <w:trHeight w:val="20"/>
        </w:trPr>
        <w:tc>
          <w:tcPr>
            <w:tcW w:w="5102" w:type="dxa"/>
          </w:tcPr>
          <w:p w14:paraId="16ABE9B4" w14:textId="77777777" w:rsidR="0084272C" w:rsidRPr="00D61DC4" w:rsidRDefault="0084272C" w:rsidP="00073162">
            <w:pPr>
              <w:pStyle w:val="Text85pt"/>
            </w:pPr>
          </w:p>
        </w:tc>
        <w:tc>
          <w:tcPr>
            <w:tcW w:w="4876" w:type="dxa"/>
          </w:tcPr>
          <w:p w14:paraId="5C3149EC" w14:textId="77777777" w:rsidR="009E2E01" w:rsidRPr="00D61DC4" w:rsidRDefault="009E2E01" w:rsidP="00073162">
            <w:pPr>
              <w:pStyle w:val="Text85pt"/>
            </w:pPr>
          </w:p>
        </w:tc>
      </w:tr>
    </w:tbl>
    <w:p w14:paraId="2F7A0F72" w14:textId="78A071A2" w:rsidR="00745E3F" w:rsidRPr="00D61DC4" w:rsidRDefault="00745E3F" w:rsidP="00F675B1">
      <w:pPr>
        <w:spacing w:after="480"/>
        <w:rPr>
          <w:b/>
          <w:sz w:val="28"/>
        </w:rPr>
      </w:pPr>
      <w:r w:rsidRPr="00D61DC4">
        <w:rPr>
          <w:b/>
          <w:sz w:val="28"/>
        </w:rPr>
        <w:t xml:space="preserve">Meldung </w:t>
      </w:r>
      <w:r w:rsidR="009B0D42">
        <w:rPr>
          <w:b/>
          <w:sz w:val="28"/>
        </w:rPr>
        <w:t xml:space="preserve">von Verletzungen der Datensicherheit </w:t>
      </w:r>
    </w:p>
    <w:p w14:paraId="197733AC" w14:textId="3D37C865" w:rsidR="00381073" w:rsidRPr="00D61DC4" w:rsidRDefault="009B0D42" w:rsidP="00073162">
      <w:pPr>
        <w:pStyle w:val="Normaltext"/>
        <w:jc w:val="left"/>
      </w:pPr>
      <w:r>
        <w:t xml:space="preserve">Eine Verletzung der Datensicherheit liegt vor, wenn Personendaten </w:t>
      </w:r>
      <w:r w:rsidR="00381073" w:rsidRPr="00D61DC4">
        <w:t xml:space="preserve"> </w:t>
      </w:r>
    </w:p>
    <w:p w14:paraId="286DF49D" w14:textId="5B6B6A43" w:rsidR="00381073" w:rsidRPr="00D61DC4" w:rsidRDefault="006545A1" w:rsidP="00381073">
      <w:pPr>
        <w:pStyle w:val="Normaltext"/>
        <w:numPr>
          <w:ilvl w:val="0"/>
          <w:numId w:val="30"/>
        </w:numPr>
        <w:jc w:val="left"/>
      </w:pPr>
      <w:r>
        <w:t>v</w:t>
      </w:r>
      <w:r w:rsidR="009B0D42">
        <w:t xml:space="preserve">erloren gehen, </w:t>
      </w:r>
    </w:p>
    <w:p w14:paraId="08882BEA" w14:textId="29B8A351" w:rsidR="00381073" w:rsidRPr="00D61DC4" w:rsidRDefault="0098517A" w:rsidP="00381073">
      <w:pPr>
        <w:pStyle w:val="Normaltext"/>
        <w:numPr>
          <w:ilvl w:val="0"/>
          <w:numId w:val="30"/>
        </w:numPr>
        <w:ind w:left="714" w:hanging="357"/>
        <w:contextualSpacing/>
        <w:jc w:val="left"/>
      </w:pPr>
      <w:r>
        <w:t>unbeabsichtigt oder unrechtmässig</w:t>
      </w:r>
      <w:r w:rsidR="009B0D42">
        <w:t xml:space="preserve"> gelöscht, vernichtet oder verändert werden, </w:t>
      </w:r>
      <w:r>
        <w:t xml:space="preserve"> </w:t>
      </w:r>
    </w:p>
    <w:p w14:paraId="2C6592B8" w14:textId="77777777" w:rsidR="009B0D42" w:rsidRDefault="009B0D42" w:rsidP="009B0D42">
      <w:pPr>
        <w:pStyle w:val="Normaltext"/>
        <w:numPr>
          <w:ilvl w:val="0"/>
          <w:numId w:val="30"/>
        </w:numPr>
        <w:ind w:left="714" w:hanging="357"/>
        <w:contextualSpacing/>
        <w:jc w:val="left"/>
      </w:pPr>
      <w:r>
        <w:t xml:space="preserve">Unbefugten offengelegt oder zugänglich gemacht werden. </w:t>
      </w:r>
    </w:p>
    <w:p w14:paraId="3D51414D" w14:textId="77777777" w:rsidR="009B0D42" w:rsidRDefault="009B0D42" w:rsidP="009B0D42">
      <w:pPr>
        <w:pStyle w:val="Normaltext"/>
        <w:contextualSpacing/>
        <w:jc w:val="left"/>
      </w:pPr>
    </w:p>
    <w:p w14:paraId="13617481" w14:textId="1B7B8822" w:rsidR="00381073" w:rsidRPr="00D61DC4" w:rsidRDefault="00381073" w:rsidP="009B0D42">
      <w:pPr>
        <w:pStyle w:val="Normaltext"/>
        <w:contextualSpacing/>
        <w:jc w:val="left"/>
      </w:pPr>
      <w:r w:rsidRPr="00D61DC4">
        <w:t>Sollten Zweifel bestehen, ob ein</w:t>
      </w:r>
      <w:r w:rsidR="009B0D42">
        <w:t>e Verletzung der Datensicherheit</w:t>
      </w:r>
      <w:r w:rsidRPr="00D61DC4">
        <w:t xml:space="preserve"> vorliegt, wird eine umgehende Kontaktaufnahme </w:t>
      </w:r>
      <w:r w:rsidR="003C7D78">
        <w:t>mit der</w:t>
      </w:r>
      <w:r w:rsidR="003C7D78" w:rsidRPr="00D61DC4">
        <w:t xml:space="preserve"> </w:t>
      </w:r>
      <w:r w:rsidRPr="00D61DC4">
        <w:t>Datenschutz</w:t>
      </w:r>
      <w:r w:rsidR="009B0D42">
        <w:t>behörde</w:t>
      </w:r>
      <w:r w:rsidRPr="00D61DC4">
        <w:t xml:space="preserve"> des Kantons Bern (DS</w:t>
      </w:r>
      <w:r w:rsidR="009B0D42">
        <w:t>B</w:t>
      </w:r>
      <w:r w:rsidRPr="00D61DC4">
        <w:t>) empfohlen</w:t>
      </w:r>
      <w:r w:rsidR="003C7D78">
        <w:t xml:space="preserve"> (</w:t>
      </w:r>
      <w:hyperlink r:id="rId8" w:history="1">
        <w:r w:rsidR="003C7D78" w:rsidRPr="003C7D78">
          <w:rPr>
            <w:rStyle w:val="Hyperlink"/>
          </w:rPr>
          <w:t>+41 31 633 74 10</w:t>
        </w:r>
      </w:hyperlink>
      <w:r w:rsidR="003C7D78">
        <w:t xml:space="preserve"> / </w:t>
      </w:r>
      <w:hyperlink r:id="rId9" w:history="1">
        <w:r w:rsidR="00E86DC8" w:rsidRPr="00E86DC8">
          <w:rPr>
            <w:rStyle w:val="Hyperlink"/>
            <w:bCs/>
          </w:rPr>
          <w:t>databreach@be.ch</w:t>
        </w:r>
      </w:hyperlink>
      <w:r w:rsidR="003C7D78">
        <w:t>)</w:t>
      </w:r>
      <w:r w:rsidRPr="00D61DC4">
        <w:t>.</w:t>
      </w:r>
    </w:p>
    <w:p w14:paraId="78AF49D3" w14:textId="7C78E615" w:rsidR="00745E3F" w:rsidRPr="00D61DC4" w:rsidRDefault="00381073" w:rsidP="00073162">
      <w:pPr>
        <w:pStyle w:val="Normaltext"/>
        <w:jc w:val="left"/>
      </w:pPr>
      <w:r w:rsidRPr="00D61DC4">
        <w:t>Liegt ein</w:t>
      </w:r>
      <w:r w:rsidR="009B0D42">
        <w:t xml:space="preserve">e Verletzung der Datensicherheit </w:t>
      </w:r>
      <w:r w:rsidRPr="00D61DC4">
        <w:t xml:space="preserve">vor, </w:t>
      </w:r>
      <w:r w:rsidR="00F25592" w:rsidRPr="00D61DC4">
        <w:t xml:space="preserve">ist </w:t>
      </w:r>
      <w:r w:rsidR="00745E3F" w:rsidRPr="00D61DC4">
        <w:t xml:space="preserve">dieses Formular </w:t>
      </w:r>
      <w:r w:rsidR="004637D5" w:rsidRPr="00D61DC4">
        <w:t xml:space="preserve">unverzüglich, das heisst möglichst </w:t>
      </w:r>
      <w:r w:rsidR="00004A11" w:rsidRPr="00D61DC4">
        <w:t>innert 72 Stunden nach der erstmaligen Feststellung de</w:t>
      </w:r>
      <w:r w:rsidR="003A2F14" w:rsidRPr="00D61DC4">
        <w:t>s</w:t>
      </w:r>
      <w:r w:rsidR="00004A11" w:rsidRPr="00D61DC4">
        <w:t xml:space="preserve"> </w:t>
      </w:r>
      <w:r w:rsidRPr="00D61DC4">
        <w:t>V</w:t>
      </w:r>
      <w:r w:rsidR="003A2F14" w:rsidRPr="00D61DC4">
        <w:t>orfalls</w:t>
      </w:r>
      <w:r w:rsidR="0098517A">
        <w:t>,</w:t>
      </w:r>
      <w:r w:rsidR="002A4F8A" w:rsidRPr="00D61DC4">
        <w:t xml:space="preserve"> </w:t>
      </w:r>
      <w:r w:rsidR="00745E3F" w:rsidRPr="00D61DC4">
        <w:t xml:space="preserve">und möglichst vollständig ausgefüllt an die </w:t>
      </w:r>
      <w:r w:rsidR="00004A11" w:rsidRPr="00D61DC4">
        <w:t>DS</w:t>
      </w:r>
      <w:r w:rsidR="009B0D42">
        <w:t>B</w:t>
      </w:r>
      <w:r w:rsidR="00F25592" w:rsidRPr="00D61DC4">
        <w:t xml:space="preserve"> zu senden</w:t>
      </w:r>
      <w:r w:rsidR="00745E3F" w:rsidRPr="00D61DC4">
        <w:t>. Zusätzliche Informationen</w:t>
      </w:r>
      <w:r w:rsidR="00004A11" w:rsidRPr="00D61DC4">
        <w:t xml:space="preserve"> bzw. Unterlagen</w:t>
      </w:r>
      <w:r w:rsidR="00745E3F" w:rsidRPr="00D61DC4">
        <w:t xml:space="preserve"> können </w:t>
      </w:r>
      <w:r w:rsidR="00004A11" w:rsidRPr="00D61DC4">
        <w:t xml:space="preserve">später </w:t>
      </w:r>
      <w:r w:rsidR="00745E3F" w:rsidRPr="00D61DC4">
        <w:t xml:space="preserve">nachgereicht oder </w:t>
      </w:r>
      <w:r w:rsidR="00004A11" w:rsidRPr="00D61DC4">
        <w:t>von der DS</w:t>
      </w:r>
      <w:r w:rsidR="009B0D42">
        <w:t xml:space="preserve">B </w:t>
      </w:r>
      <w:r w:rsidR="00745E3F" w:rsidRPr="00D61DC4">
        <w:t>eingefordert werden.</w:t>
      </w:r>
    </w:p>
    <w:p w14:paraId="77B01371" w14:textId="1879E081" w:rsidR="00745E3F" w:rsidRPr="00D61DC4" w:rsidRDefault="008147A6" w:rsidP="00F675B1">
      <w:pPr>
        <w:pStyle w:val="berschrift1"/>
        <w:numPr>
          <w:ilvl w:val="0"/>
          <w:numId w:val="29"/>
        </w:numPr>
        <w:spacing w:before="600" w:after="360"/>
        <w:ind w:hanging="578"/>
      </w:pPr>
      <w:r w:rsidRPr="00D61DC4">
        <w:t xml:space="preserve">Allgemeine </w:t>
      </w:r>
      <w:r w:rsidR="00745E3F" w:rsidRPr="00D61DC4">
        <w:t xml:space="preserve">Angaben </w:t>
      </w:r>
    </w:p>
    <w:tbl>
      <w:tblPr>
        <w:tblStyle w:val="Tabellenraster"/>
        <w:tblW w:w="0" w:type="auto"/>
        <w:tblInd w:w="107" w:type="dxa"/>
        <w:tblLayout w:type="fixed"/>
        <w:tblLook w:val="04A0" w:firstRow="1" w:lastRow="0" w:firstColumn="1" w:lastColumn="0" w:noHBand="0" w:noVBand="1"/>
        <w:tblDescription w:val="Allgemeine Angaben"/>
      </w:tblPr>
      <w:tblGrid>
        <w:gridCol w:w="3574"/>
        <w:gridCol w:w="1559"/>
        <w:gridCol w:w="3538"/>
      </w:tblGrid>
      <w:tr w:rsidR="00032F38" w:rsidRPr="00D61DC4" w14:paraId="691CDD92" w14:textId="77777777" w:rsidTr="00580189">
        <w:trPr>
          <w:cantSplit/>
        </w:trPr>
        <w:tc>
          <w:tcPr>
            <w:tcW w:w="8671" w:type="dxa"/>
            <w:gridSpan w:val="3"/>
          </w:tcPr>
          <w:p w14:paraId="47DC4A58" w14:textId="6A853818" w:rsidR="00032F38" w:rsidRPr="00D61DC4" w:rsidRDefault="00F95109" w:rsidP="009B0D42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D61DC4">
              <w:rPr>
                <w:b/>
                <w:sz w:val="18"/>
                <w:szCs w:val="18"/>
              </w:rPr>
              <w:t>V</w:t>
            </w:r>
            <w:r w:rsidR="00032F38" w:rsidRPr="00D61DC4">
              <w:rPr>
                <w:b/>
                <w:sz w:val="18"/>
                <w:szCs w:val="18"/>
              </w:rPr>
              <w:t xml:space="preserve">erantwortliche Behörde </w:t>
            </w:r>
          </w:p>
        </w:tc>
      </w:tr>
      <w:tr w:rsidR="008147A6" w:rsidRPr="00D61DC4" w14:paraId="59CFEE2D" w14:textId="77777777" w:rsidTr="00580189">
        <w:trPr>
          <w:cantSplit/>
        </w:trPr>
        <w:tc>
          <w:tcPr>
            <w:tcW w:w="8671" w:type="dxa"/>
            <w:gridSpan w:val="3"/>
            <w:tcBorders>
              <w:bottom w:val="dotted" w:sz="4" w:space="0" w:color="auto"/>
            </w:tcBorders>
          </w:tcPr>
          <w:p w14:paraId="136D0E72" w14:textId="5EC5D849" w:rsidR="008147A6" w:rsidRPr="00D61DC4" w:rsidRDefault="008147A6" w:rsidP="00636501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D61DC4">
              <w:rPr>
                <w:b/>
                <w:sz w:val="18"/>
                <w:szCs w:val="18"/>
              </w:rPr>
              <w:t xml:space="preserve">Kontaktperson </w:t>
            </w:r>
            <w:r w:rsidR="00636501" w:rsidRPr="00D61DC4">
              <w:rPr>
                <w:b/>
                <w:sz w:val="18"/>
                <w:szCs w:val="18"/>
              </w:rPr>
              <w:t>(</w:t>
            </w:r>
            <w:r w:rsidRPr="00D61DC4">
              <w:rPr>
                <w:b/>
                <w:sz w:val="18"/>
                <w:szCs w:val="18"/>
              </w:rPr>
              <w:t xml:space="preserve">für </w:t>
            </w:r>
            <w:r w:rsidR="00636501" w:rsidRPr="00D61DC4">
              <w:rPr>
                <w:b/>
                <w:sz w:val="18"/>
                <w:szCs w:val="18"/>
              </w:rPr>
              <w:t>Nachfragen)</w:t>
            </w:r>
          </w:p>
        </w:tc>
      </w:tr>
      <w:tr w:rsidR="00004A11" w:rsidRPr="00D61DC4" w14:paraId="041A9F6C" w14:textId="77777777" w:rsidTr="00580189">
        <w:trPr>
          <w:cantSplit/>
        </w:trPr>
        <w:tc>
          <w:tcPr>
            <w:tcW w:w="357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F1081F" w14:textId="77777777" w:rsidR="00004A11" w:rsidRPr="00D61DC4" w:rsidRDefault="00510EC6" w:rsidP="00073162">
            <w:pPr>
              <w:spacing w:before="60" w:after="60"/>
              <w:rPr>
                <w:sz w:val="18"/>
                <w:szCs w:val="18"/>
              </w:rPr>
            </w:pPr>
            <w:r w:rsidRPr="00D61DC4">
              <w:rPr>
                <w:sz w:val="18"/>
                <w:szCs w:val="18"/>
              </w:rPr>
              <w:t>Vorname, Name</w:t>
            </w:r>
          </w:p>
        </w:tc>
        <w:tc>
          <w:tcPr>
            <w:tcW w:w="509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1D14395" w14:textId="36B6AC66" w:rsidR="00004A11" w:rsidRPr="00D61DC4" w:rsidRDefault="00004A11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2A4F8A" w:rsidRPr="00D61DC4" w14:paraId="67362C05" w14:textId="77777777" w:rsidTr="00580189">
        <w:trPr>
          <w:cantSplit/>
        </w:trPr>
        <w:tc>
          <w:tcPr>
            <w:tcW w:w="357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62A21E" w14:textId="77777777" w:rsidR="002A4F8A" w:rsidRPr="00D61DC4" w:rsidRDefault="002A4F8A" w:rsidP="00073162">
            <w:pPr>
              <w:spacing w:before="60" w:after="60"/>
              <w:rPr>
                <w:sz w:val="18"/>
                <w:szCs w:val="18"/>
              </w:rPr>
            </w:pPr>
            <w:r w:rsidRPr="00D61DC4">
              <w:rPr>
                <w:sz w:val="18"/>
                <w:szCs w:val="18"/>
              </w:rPr>
              <w:t>Funktion</w:t>
            </w:r>
          </w:p>
        </w:tc>
        <w:tc>
          <w:tcPr>
            <w:tcW w:w="509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EF20EFF" w14:textId="5FA939D5" w:rsidR="002A4F8A" w:rsidRPr="00D61DC4" w:rsidRDefault="002A4F8A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745E3F" w:rsidRPr="00D61DC4" w14:paraId="0AE87AFE" w14:textId="77777777" w:rsidTr="00580189">
        <w:trPr>
          <w:cantSplit/>
        </w:trPr>
        <w:tc>
          <w:tcPr>
            <w:tcW w:w="357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439E6D" w14:textId="77777777" w:rsidR="00745E3F" w:rsidRPr="00D61DC4" w:rsidRDefault="00745E3F" w:rsidP="00073162">
            <w:pPr>
              <w:spacing w:before="60" w:after="60"/>
              <w:rPr>
                <w:sz w:val="18"/>
                <w:szCs w:val="18"/>
              </w:rPr>
            </w:pPr>
            <w:r w:rsidRPr="00D61DC4">
              <w:rPr>
                <w:sz w:val="18"/>
                <w:szCs w:val="18"/>
              </w:rPr>
              <w:t>Telefonnummer</w:t>
            </w:r>
            <w:r w:rsidR="002A4F8A" w:rsidRPr="00D61DC4">
              <w:rPr>
                <w:sz w:val="18"/>
                <w:szCs w:val="18"/>
              </w:rPr>
              <w:t xml:space="preserve"> (Direktwahl)</w:t>
            </w:r>
          </w:p>
        </w:tc>
        <w:tc>
          <w:tcPr>
            <w:tcW w:w="509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217092" w14:textId="6866004E" w:rsidR="00745E3F" w:rsidRPr="00D61DC4" w:rsidRDefault="00745E3F" w:rsidP="00F675B1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745E3F" w:rsidRPr="00D61DC4" w14:paraId="08C17598" w14:textId="77777777" w:rsidTr="00580189">
        <w:trPr>
          <w:cantSplit/>
        </w:trPr>
        <w:tc>
          <w:tcPr>
            <w:tcW w:w="357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3C30F9C" w14:textId="77777777" w:rsidR="00745E3F" w:rsidRPr="00D61DC4" w:rsidRDefault="00745E3F" w:rsidP="00073162">
            <w:pPr>
              <w:spacing w:before="60" w:after="60"/>
              <w:rPr>
                <w:sz w:val="18"/>
                <w:szCs w:val="18"/>
              </w:rPr>
            </w:pPr>
            <w:r w:rsidRPr="00D61DC4">
              <w:rPr>
                <w:sz w:val="18"/>
                <w:szCs w:val="18"/>
              </w:rPr>
              <w:t>E-Mail-Adresse</w:t>
            </w:r>
          </w:p>
        </w:tc>
        <w:tc>
          <w:tcPr>
            <w:tcW w:w="5097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14:paraId="3D3A8307" w14:textId="2D53F2F3" w:rsidR="00745E3F" w:rsidRPr="00D61DC4" w:rsidRDefault="00745E3F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8147A6" w:rsidRPr="00D61DC4" w14:paraId="44AEA96D" w14:textId="77777777" w:rsidTr="00580189">
        <w:trPr>
          <w:cantSplit/>
        </w:trPr>
        <w:tc>
          <w:tcPr>
            <w:tcW w:w="3574" w:type="dxa"/>
            <w:tcBorders>
              <w:bottom w:val="single" w:sz="4" w:space="0" w:color="auto"/>
              <w:right w:val="dotted" w:sz="4" w:space="0" w:color="auto"/>
            </w:tcBorders>
          </w:tcPr>
          <w:p w14:paraId="00C8F7BA" w14:textId="59A3FA6A" w:rsidR="008147A6" w:rsidRPr="00D61DC4" w:rsidRDefault="008147A6" w:rsidP="00753DF8">
            <w:pPr>
              <w:spacing w:before="60" w:after="60"/>
              <w:rPr>
                <w:sz w:val="18"/>
                <w:szCs w:val="18"/>
              </w:rPr>
            </w:pPr>
            <w:r w:rsidRPr="00D61DC4">
              <w:rPr>
                <w:b/>
                <w:sz w:val="18"/>
                <w:szCs w:val="18"/>
              </w:rPr>
              <w:t xml:space="preserve">Datum </w:t>
            </w:r>
            <w:r w:rsidR="00753DF8" w:rsidRPr="00D61DC4">
              <w:rPr>
                <w:b/>
                <w:sz w:val="18"/>
                <w:szCs w:val="18"/>
              </w:rPr>
              <w:t xml:space="preserve">der </w:t>
            </w:r>
            <w:r w:rsidRPr="00D61DC4">
              <w:rPr>
                <w:b/>
                <w:sz w:val="18"/>
                <w:szCs w:val="18"/>
              </w:rPr>
              <w:t>vorliegende</w:t>
            </w:r>
            <w:r w:rsidR="00753DF8" w:rsidRPr="00D61DC4">
              <w:rPr>
                <w:b/>
                <w:sz w:val="18"/>
                <w:szCs w:val="18"/>
              </w:rPr>
              <w:t>n</w:t>
            </w:r>
            <w:r w:rsidRPr="00D61DC4">
              <w:rPr>
                <w:b/>
                <w:sz w:val="18"/>
                <w:szCs w:val="18"/>
              </w:rPr>
              <w:t xml:space="preserve"> Meldung</w:t>
            </w:r>
          </w:p>
        </w:tc>
        <w:tc>
          <w:tcPr>
            <w:tcW w:w="5097" w:type="dxa"/>
            <w:gridSpan w:val="2"/>
            <w:tcBorders>
              <w:left w:val="dotted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1898959733"/>
              <w:placeholder>
                <w:docPart w:val="6BBEFF660AED4835BD95A10FD1CE2455"/>
              </w:placeholder>
              <w:showingPlcHdr/>
              <w:date>
                <w:dateFormat w:val="dd.MM.yyyy"/>
                <w:lid w:val="de-CH"/>
                <w:storeMappedDataAs w:val="dateTime"/>
                <w:calendar w:val="gregorian"/>
              </w:date>
            </w:sdtPr>
            <w:sdtEndPr/>
            <w:sdtContent>
              <w:p w14:paraId="38D45431" w14:textId="1E00B63A" w:rsidR="008147A6" w:rsidRPr="00D61DC4" w:rsidRDefault="002C42AE" w:rsidP="00580189">
                <w:pPr>
                  <w:spacing w:before="60" w:after="60"/>
                  <w:rPr>
                    <w:rFonts w:cs="Arial"/>
                    <w:sz w:val="18"/>
                    <w:szCs w:val="18"/>
                  </w:rPr>
                </w:pPr>
                <w:r>
                  <w:rPr>
                    <w:rStyle w:val="Platzhaltertext"/>
                    <w:vanish w:val="0"/>
                    <w:sz w:val="18"/>
                    <w:szCs w:val="18"/>
                  </w:rPr>
                  <w:t>Datum</w:t>
                </w:r>
              </w:p>
            </w:sdtContent>
          </w:sdt>
        </w:tc>
      </w:tr>
      <w:tr w:rsidR="008147A6" w:rsidRPr="00D61DC4" w14:paraId="4CDFF8F9" w14:textId="77777777" w:rsidTr="00580189">
        <w:trPr>
          <w:cantSplit/>
        </w:trPr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BA6A6CA" w14:textId="77777777" w:rsidR="008147A6" w:rsidRPr="00D61DC4" w:rsidRDefault="008147A6" w:rsidP="00073162">
            <w:pPr>
              <w:spacing w:before="60" w:after="60"/>
              <w:rPr>
                <w:b/>
                <w:sz w:val="18"/>
                <w:szCs w:val="18"/>
              </w:rPr>
            </w:pPr>
            <w:r w:rsidRPr="00D61DC4">
              <w:rPr>
                <w:b/>
                <w:sz w:val="18"/>
                <w:szCs w:val="18"/>
              </w:rPr>
              <w:t>Sind an der Datenbearbeitung weitere Behörden beteiligt?</w:t>
            </w:r>
          </w:p>
        </w:tc>
        <w:tc>
          <w:tcPr>
            <w:tcW w:w="155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43599EAD" w14:textId="59A6E806" w:rsidR="008147A6" w:rsidRPr="00D61DC4" w:rsidRDefault="00E86DC8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470439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  <w:r w:rsidR="00F379B3" w:rsidRPr="00D61DC4">
              <w:rPr>
                <w:rFonts w:cs="Arial"/>
                <w:sz w:val="18"/>
                <w:szCs w:val="18"/>
              </w:rPr>
              <w:t xml:space="preserve"> Nein</w:t>
            </w:r>
          </w:p>
          <w:p w14:paraId="60292019" w14:textId="4F3DA6B3" w:rsidR="008147A6" w:rsidRPr="00D61DC4" w:rsidRDefault="00E86DC8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41333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2A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F379B3" w:rsidRPr="00D61DC4">
              <w:rPr>
                <w:rFonts w:cs="Arial"/>
                <w:sz w:val="18"/>
                <w:szCs w:val="18"/>
              </w:rPr>
              <w:t xml:space="preserve"> Ja, folgende: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14357" w14:textId="198B794C" w:rsidR="008147A6" w:rsidRPr="00D61DC4" w:rsidRDefault="008147A6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  <w:p w14:paraId="2541156F" w14:textId="3F2272A8" w:rsidR="008147A6" w:rsidRPr="00D61DC4" w:rsidRDefault="008147A6" w:rsidP="004664C3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8147A6" w:rsidRPr="00D61DC4" w14:paraId="2C1376BF" w14:textId="77777777" w:rsidTr="00580189">
        <w:trPr>
          <w:cantSplit/>
        </w:trPr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75F4465" w14:textId="77777777" w:rsidR="008147A6" w:rsidRPr="00D61DC4" w:rsidRDefault="008147A6" w:rsidP="00073162">
            <w:pPr>
              <w:spacing w:before="60" w:after="60"/>
              <w:rPr>
                <w:b/>
                <w:sz w:val="18"/>
                <w:szCs w:val="18"/>
              </w:rPr>
            </w:pPr>
            <w:r w:rsidRPr="00D61DC4">
              <w:rPr>
                <w:b/>
                <w:sz w:val="18"/>
                <w:szCs w:val="18"/>
              </w:rPr>
              <w:t>Sind an der Datenbearbeitung Auftragnehmer beteiligt (Outsourcing)?</w:t>
            </w:r>
          </w:p>
        </w:tc>
        <w:tc>
          <w:tcPr>
            <w:tcW w:w="155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2CCFABA9" w14:textId="340283DB" w:rsidR="008147A6" w:rsidRPr="00D61DC4" w:rsidRDefault="00E86DC8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62920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  <w:r w:rsidR="00F379B3" w:rsidRPr="00D61DC4">
              <w:rPr>
                <w:rFonts w:cs="Arial"/>
                <w:sz w:val="18"/>
                <w:szCs w:val="18"/>
              </w:rPr>
              <w:t xml:space="preserve"> Nein</w:t>
            </w:r>
          </w:p>
          <w:p w14:paraId="35F94B7C" w14:textId="680267F6" w:rsidR="008147A6" w:rsidRPr="00D61DC4" w:rsidRDefault="00E86DC8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04280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  <w:r w:rsidR="00F379B3" w:rsidRPr="00D61DC4">
              <w:rPr>
                <w:rFonts w:cs="Arial"/>
                <w:sz w:val="18"/>
                <w:szCs w:val="18"/>
              </w:rPr>
              <w:t xml:space="preserve"> Ja, folgende: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1ACC3" w14:textId="16AEF473" w:rsidR="008147A6" w:rsidRPr="00D61DC4" w:rsidRDefault="008147A6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  <w:p w14:paraId="01DD9115" w14:textId="7A75A818" w:rsidR="008147A6" w:rsidRPr="00D61DC4" w:rsidRDefault="008147A6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</w:tbl>
    <w:p w14:paraId="3F96814D" w14:textId="5A9E3A5F" w:rsidR="006E6CAB" w:rsidRPr="00D61DC4" w:rsidRDefault="006E6CAB" w:rsidP="00F675B1">
      <w:pPr>
        <w:pStyle w:val="berschrift1"/>
        <w:numPr>
          <w:ilvl w:val="0"/>
          <w:numId w:val="29"/>
        </w:numPr>
        <w:spacing w:before="600" w:after="360"/>
        <w:ind w:hanging="578"/>
      </w:pPr>
      <w:r w:rsidRPr="00D61DC4">
        <w:lastRenderedPageBreak/>
        <w:t xml:space="preserve">Angaben zum </w:t>
      </w:r>
      <w:r w:rsidR="006545A1">
        <w:t>V</w:t>
      </w:r>
      <w:r w:rsidRPr="00D61DC4">
        <w:t>orfall</w:t>
      </w:r>
    </w:p>
    <w:tbl>
      <w:tblPr>
        <w:tblStyle w:val="Tabellenraster"/>
        <w:tblW w:w="8647" w:type="dxa"/>
        <w:tblInd w:w="137" w:type="dxa"/>
        <w:tblLayout w:type="fixed"/>
        <w:tblLook w:val="04A0" w:firstRow="1" w:lastRow="0" w:firstColumn="1" w:lastColumn="0" w:noHBand="0" w:noVBand="1"/>
        <w:tblDescription w:val="Angaben zum Datenschutzvorfall"/>
      </w:tblPr>
      <w:tblGrid>
        <w:gridCol w:w="3544"/>
        <w:gridCol w:w="567"/>
        <w:gridCol w:w="992"/>
        <w:gridCol w:w="3544"/>
      </w:tblGrid>
      <w:tr w:rsidR="00F379B3" w:rsidRPr="00D61DC4" w14:paraId="285F0E2F" w14:textId="77777777" w:rsidTr="007038DC">
        <w:trPr>
          <w:cantSplit/>
        </w:trPr>
        <w:tc>
          <w:tcPr>
            <w:tcW w:w="8647" w:type="dxa"/>
            <w:gridSpan w:val="4"/>
          </w:tcPr>
          <w:p w14:paraId="6354393B" w14:textId="77777777" w:rsidR="00F379B3" w:rsidRPr="00D61DC4" w:rsidRDefault="00F379B3" w:rsidP="00073162">
            <w:pPr>
              <w:rPr>
                <w:rFonts w:cstheme="minorHAnsi"/>
                <w:b/>
                <w:sz w:val="18"/>
                <w:szCs w:val="18"/>
              </w:rPr>
            </w:pPr>
            <w:r w:rsidRPr="00D61DC4">
              <w:rPr>
                <w:rFonts w:cstheme="minorHAnsi"/>
                <w:b/>
                <w:sz w:val="18"/>
                <w:szCs w:val="18"/>
              </w:rPr>
              <w:t>Welche Datenbearbeitung ist vom Vorfall betroffen?</w:t>
            </w:r>
          </w:p>
          <w:p w14:paraId="59B24DC9" w14:textId="03261E1E" w:rsidR="00F379B3" w:rsidRPr="00D61DC4" w:rsidRDefault="00F379B3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F379B3" w:rsidRPr="00D61DC4" w14:paraId="53FE418B" w14:textId="77777777" w:rsidTr="007038DC">
        <w:trPr>
          <w:cantSplit/>
        </w:trPr>
        <w:tc>
          <w:tcPr>
            <w:tcW w:w="8647" w:type="dxa"/>
            <w:gridSpan w:val="4"/>
          </w:tcPr>
          <w:p w14:paraId="16DE2BF1" w14:textId="77777777" w:rsidR="00F379B3" w:rsidRPr="00D61DC4" w:rsidRDefault="00F379B3" w:rsidP="00073162">
            <w:pPr>
              <w:rPr>
                <w:rFonts w:cstheme="minorHAnsi"/>
                <w:b/>
                <w:sz w:val="18"/>
                <w:szCs w:val="18"/>
              </w:rPr>
            </w:pPr>
            <w:r w:rsidRPr="00D61DC4">
              <w:rPr>
                <w:rFonts w:cstheme="minorHAnsi"/>
                <w:b/>
                <w:sz w:val="18"/>
                <w:szCs w:val="18"/>
              </w:rPr>
              <w:t>Wann wurde der Vorfall erstmals festgestellt?</w:t>
            </w:r>
          </w:p>
          <w:p w14:paraId="340C3948" w14:textId="4215D50B" w:rsidR="00F379B3" w:rsidRPr="00D61DC4" w:rsidRDefault="00F379B3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F379B3" w:rsidRPr="00D61DC4" w14:paraId="758B211D" w14:textId="77777777" w:rsidTr="007038DC">
        <w:trPr>
          <w:cantSplit/>
        </w:trPr>
        <w:tc>
          <w:tcPr>
            <w:tcW w:w="8647" w:type="dxa"/>
            <w:gridSpan w:val="4"/>
          </w:tcPr>
          <w:p w14:paraId="446FF4BA" w14:textId="77777777" w:rsidR="00F379B3" w:rsidRPr="00D61DC4" w:rsidRDefault="00F379B3" w:rsidP="00073162">
            <w:pPr>
              <w:rPr>
                <w:rFonts w:cstheme="minorHAnsi"/>
                <w:b/>
                <w:sz w:val="18"/>
                <w:szCs w:val="18"/>
              </w:rPr>
            </w:pPr>
            <w:r w:rsidRPr="00D61DC4">
              <w:rPr>
                <w:rFonts w:cstheme="minorHAnsi"/>
                <w:b/>
                <w:sz w:val="18"/>
                <w:szCs w:val="18"/>
              </w:rPr>
              <w:t>Wie bzw. durch wen (allenfalls Funktion) wurde der Vorfall erstmals festgestellt?</w:t>
            </w:r>
          </w:p>
          <w:p w14:paraId="1D663850" w14:textId="46F90ED9" w:rsidR="00F379B3" w:rsidRPr="00D61DC4" w:rsidRDefault="00F379B3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F379B3" w:rsidRPr="00D61DC4" w14:paraId="7C1AB89E" w14:textId="77777777" w:rsidTr="007038DC">
        <w:trPr>
          <w:cantSplit/>
        </w:trPr>
        <w:tc>
          <w:tcPr>
            <w:tcW w:w="8647" w:type="dxa"/>
            <w:gridSpan w:val="4"/>
          </w:tcPr>
          <w:p w14:paraId="323D2AE3" w14:textId="153A8883" w:rsidR="00F379B3" w:rsidRPr="00D61DC4" w:rsidRDefault="00F379B3" w:rsidP="00073162">
            <w:pPr>
              <w:rPr>
                <w:rFonts w:cstheme="minorHAnsi"/>
                <w:b/>
                <w:sz w:val="18"/>
                <w:szCs w:val="18"/>
              </w:rPr>
            </w:pPr>
            <w:r w:rsidRPr="00D61DC4">
              <w:rPr>
                <w:rFonts w:cstheme="minorHAnsi"/>
                <w:b/>
                <w:sz w:val="18"/>
                <w:szCs w:val="18"/>
              </w:rPr>
              <w:t>Wann bzw. in welchem Zeitraum erfolgt(e) der Vorfall?</w:t>
            </w:r>
          </w:p>
          <w:p w14:paraId="2079CF84" w14:textId="660705AE" w:rsidR="00F379B3" w:rsidRPr="00D61DC4" w:rsidRDefault="00F379B3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D277E8" w:rsidRPr="00D61DC4" w14:paraId="0A14D1CA" w14:textId="77777777" w:rsidTr="007038DC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59B071" w14:textId="77777777" w:rsidR="00E64DF4" w:rsidRPr="00D61DC4" w:rsidRDefault="00E64DF4" w:rsidP="00073162">
            <w:pPr>
              <w:rPr>
                <w:rFonts w:cstheme="minorHAnsi"/>
                <w:b/>
                <w:sz w:val="18"/>
                <w:szCs w:val="18"/>
              </w:rPr>
            </w:pPr>
            <w:r w:rsidRPr="00D61DC4">
              <w:rPr>
                <w:rFonts w:cstheme="minorHAnsi"/>
                <w:b/>
                <w:sz w:val="18"/>
                <w:szCs w:val="18"/>
              </w:rPr>
              <w:t>Art des Vorfalls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D86485" w14:textId="2946CECE" w:rsidR="00E64DF4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04418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F9534BC" w14:textId="01DC3018" w:rsidR="00E64DF4" w:rsidRPr="00D61DC4" w:rsidRDefault="00E64DF4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D61DC4">
              <w:rPr>
                <w:rFonts w:cstheme="minorHAnsi"/>
                <w:sz w:val="18"/>
                <w:szCs w:val="18"/>
              </w:rPr>
              <w:t xml:space="preserve">Vernichtung oder Verlust der Personendatendaten </w:t>
            </w:r>
            <w:r w:rsidRPr="00D61DC4">
              <w:rPr>
                <w:rFonts w:cstheme="minorHAnsi"/>
                <w:sz w:val="18"/>
                <w:szCs w:val="18"/>
              </w:rPr>
              <w:br/>
              <w:t>(unwiederbringlich)</w:t>
            </w:r>
          </w:p>
        </w:tc>
      </w:tr>
      <w:tr w:rsidR="00D277E8" w:rsidRPr="00D61DC4" w14:paraId="794A1F58" w14:textId="77777777" w:rsidTr="007038DC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36C51D" w14:textId="77777777" w:rsidR="00E64DF4" w:rsidRPr="00D61DC4" w:rsidRDefault="00E64DF4" w:rsidP="0007316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0D4CAE4" w14:textId="08B0F1D1" w:rsidR="00E64DF4" w:rsidRPr="00D61DC4" w:rsidRDefault="00E86DC8" w:rsidP="00073162">
            <w:pPr>
              <w:spacing w:before="60" w:after="60"/>
              <w:rPr>
                <w:rFonts w:cstheme="minorHAnsi"/>
                <w:strike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629291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785462" w14:textId="631CC34E" w:rsidR="00E64DF4" w:rsidRPr="00D61DC4" w:rsidRDefault="00E64DF4" w:rsidP="00A77BE6">
            <w:pPr>
              <w:spacing w:before="60" w:after="60"/>
              <w:rPr>
                <w:rFonts w:cstheme="minorHAnsi"/>
                <w:strike/>
                <w:sz w:val="18"/>
                <w:szCs w:val="18"/>
              </w:rPr>
            </w:pPr>
            <w:r w:rsidRPr="00D61DC4">
              <w:rPr>
                <w:rFonts w:cstheme="minorHAnsi"/>
                <w:sz w:val="18"/>
                <w:szCs w:val="18"/>
              </w:rPr>
              <w:t xml:space="preserve">Veränderung der Personendaten </w:t>
            </w:r>
            <w:r w:rsidRPr="00D61DC4">
              <w:rPr>
                <w:rFonts w:cstheme="minorHAnsi"/>
                <w:sz w:val="18"/>
                <w:szCs w:val="18"/>
              </w:rPr>
              <w:br/>
              <w:t>(unbeabsichtigt oder unrechtmässig)</w:t>
            </w:r>
          </w:p>
        </w:tc>
      </w:tr>
      <w:tr w:rsidR="00D277E8" w:rsidRPr="00D61DC4" w14:paraId="0E413A09" w14:textId="77777777" w:rsidTr="007038DC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74FF7D" w14:textId="77777777" w:rsidR="00E64DF4" w:rsidRPr="00D61DC4" w:rsidRDefault="00E64DF4" w:rsidP="0007316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CF1638A" w14:textId="08D6D1F2" w:rsidR="00E64DF4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057691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848725" w14:textId="345B4C87" w:rsidR="00E64DF4" w:rsidRPr="00D61DC4" w:rsidRDefault="00E64DF4" w:rsidP="00A77BE6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D61DC4">
              <w:rPr>
                <w:rFonts w:cstheme="minorHAnsi"/>
                <w:sz w:val="18"/>
                <w:szCs w:val="18"/>
              </w:rPr>
              <w:t>Offenbarung der Personendaten</w:t>
            </w:r>
            <w:r w:rsidRPr="00D61DC4">
              <w:rPr>
                <w:rFonts w:cstheme="minorHAnsi"/>
                <w:sz w:val="18"/>
                <w:szCs w:val="18"/>
              </w:rPr>
              <w:br/>
              <w:t>(unbeabsichtigt oder unrechtmässig)</w:t>
            </w:r>
          </w:p>
        </w:tc>
      </w:tr>
      <w:tr w:rsidR="00D277E8" w:rsidRPr="00D61DC4" w14:paraId="460FBA32" w14:textId="77777777" w:rsidTr="007038DC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535D18" w14:textId="77777777" w:rsidR="00E64DF4" w:rsidRPr="00D61DC4" w:rsidRDefault="00E64DF4" w:rsidP="0007316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5AF6491" w14:textId="3130B760" w:rsidR="00E64DF4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91968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B1DA47" w14:textId="45C88D31" w:rsidR="00E64DF4" w:rsidRPr="00D61DC4" w:rsidRDefault="00E64DF4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D61DC4">
              <w:rPr>
                <w:rFonts w:cstheme="minorHAnsi"/>
                <w:sz w:val="18"/>
                <w:szCs w:val="18"/>
              </w:rPr>
              <w:t>Unbefugter Zugang zu den Personendaten</w:t>
            </w:r>
          </w:p>
        </w:tc>
      </w:tr>
      <w:tr w:rsidR="00D277E8" w:rsidRPr="00D61DC4" w14:paraId="3EA37EFC" w14:textId="77777777" w:rsidTr="007038DC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5A5819" w14:textId="77777777" w:rsidR="00E64DF4" w:rsidRPr="00D61DC4" w:rsidRDefault="00E64DF4" w:rsidP="0007316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D765FA7" w14:textId="22C45308" w:rsidR="00E64DF4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61019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40665B" w14:textId="25405B55" w:rsidR="00E64DF4" w:rsidRPr="00D61DC4" w:rsidRDefault="00E64DF4" w:rsidP="000A04C3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</w:tr>
      <w:tr w:rsidR="00D277E8" w:rsidRPr="00D61DC4" w14:paraId="52957ACD" w14:textId="77777777" w:rsidTr="007038DC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C27AB39" w14:textId="77777777" w:rsidR="00E64DF4" w:rsidRPr="00D61DC4" w:rsidRDefault="00E64DF4" w:rsidP="0007316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6A4D8" w14:textId="00997623" w:rsidR="00E64DF4" w:rsidRPr="00D61DC4" w:rsidDel="001F418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412241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ED1DB" w14:textId="32D50528" w:rsidR="00E64DF4" w:rsidRPr="00D61DC4" w:rsidRDefault="00E64DF4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F379B3" w:rsidRPr="00D61DC4" w14:paraId="525A7538" w14:textId="77777777" w:rsidTr="007038DC">
        <w:trPr>
          <w:cantSplit/>
          <w:trHeight w:val="800"/>
        </w:trPr>
        <w:tc>
          <w:tcPr>
            <w:tcW w:w="8647" w:type="dxa"/>
            <w:gridSpan w:val="4"/>
            <w:tcBorders>
              <w:top w:val="single" w:sz="4" w:space="0" w:color="auto"/>
            </w:tcBorders>
          </w:tcPr>
          <w:p w14:paraId="222E3D0B" w14:textId="77777777" w:rsidR="00F379B3" w:rsidRPr="00D61DC4" w:rsidRDefault="00F379B3" w:rsidP="00073162">
            <w:pPr>
              <w:rPr>
                <w:rFonts w:cstheme="minorHAnsi"/>
                <w:b/>
                <w:sz w:val="18"/>
                <w:szCs w:val="18"/>
              </w:rPr>
            </w:pPr>
            <w:r w:rsidRPr="00D61DC4">
              <w:rPr>
                <w:rFonts w:cstheme="minorHAnsi"/>
                <w:b/>
                <w:sz w:val="18"/>
                <w:szCs w:val="18"/>
              </w:rPr>
              <w:t>Betroffene Personendaten</w:t>
            </w:r>
          </w:p>
          <w:p w14:paraId="11ECD391" w14:textId="77777777" w:rsidR="00F379B3" w:rsidRPr="00D61DC4" w:rsidRDefault="00F379B3" w:rsidP="00073162">
            <w:pPr>
              <w:rPr>
                <w:rFonts w:cstheme="minorHAnsi"/>
                <w:sz w:val="18"/>
                <w:szCs w:val="18"/>
              </w:rPr>
            </w:pPr>
            <w:r w:rsidRPr="00D61DC4">
              <w:rPr>
                <w:rFonts w:cstheme="minorHAnsi"/>
                <w:sz w:val="18"/>
                <w:szCs w:val="18"/>
              </w:rPr>
              <w:t>(Art der Daten, z.B. Namen, Adresse, Passwörter, Gesundheitsdaten etc.)</w:t>
            </w:r>
          </w:p>
          <w:p w14:paraId="1F7B2580" w14:textId="57321085" w:rsidR="00F379B3" w:rsidRPr="00D61DC4" w:rsidRDefault="00F379B3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F379B3" w:rsidRPr="00D61DC4" w14:paraId="020D574D" w14:textId="77777777" w:rsidTr="007038DC">
        <w:trPr>
          <w:cantSplit/>
        </w:trPr>
        <w:tc>
          <w:tcPr>
            <w:tcW w:w="8647" w:type="dxa"/>
            <w:gridSpan w:val="4"/>
            <w:tcBorders>
              <w:bottom w:val="single" w:sz="4" w:space="0" w:color="auto"/>
            </w:tcBorders>
          </w:tcPr>
          <w:p w14:paraId="15AAE932" w14:textId="77777777" w:rsidR="00F379B3" w:rsidRPr="00D61DC4" w:rsidRDefault="00F379B3" w:rsidP="00073162">
            <w:pPr>
              <w:rPr>
                <w:rFonts w:cstheme="minorHAnsi"/>
                <w:b/>
                <w:sz w:val="18"/>
                <w:szCs w:val="18"/>
              </w:rPr>
            </w:pPr>
            <w:r w:rsidRPr="00D61DC4">
              <w:rPr>
                <w:rFonts w:cstheme="minorHAnsi"/>
                <w:b/>
                <w:sz w:val="18"/>
                <w:szCs w:val="18"/>
              </w:rPr>
              <w:t>Anzahl der vom Vorfall betroffenen Personen (Schätzung)</w:t>
            </w:r>
          </w:p>
          <w:p w14:paraId="543B4D32" w14:textId="6ED0CACE" w:rsidR="00F379B3" w:rsidRPr="00D61DC4" w:rsidRDefault="00F379B3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6F1727" w:rsidRPr="00D61DC4" w14:paraId="580F6675" w14:textId="77777777" w:rsidTr="007038DC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4DADA2C" w14:textId="4DED4100" w:rsidR="006F1727" w:rsidRPr="00D61DC4" w:rsidRDefault="006F1727" w:rsidP="00AC3308">
            <w:pPr>
              <w:rPr>
                <w:rFonts w:cstheme="minorHAnsi"/>
                <w:b/>
                <w:sz w:val="18"/>
                <w:szCs w:val="18"/>
              </w:rPr>
            </w:pPr>
            <w:r w:rsidRPr="00D61DC4">
              <w:rPr>
                <w:rFonts w:cstheme="minorHAnsi"/>
                <w:b/>
                <w:sz w:val="18"/>
                <w:szCs w:val="18"/>
              </w:rPr>
              <w:t xml:space="preserve">Sind auch andere </w:t>
            </w:r>
            <w:r w:rsidR="00AC3308" w:rsidRPr="00D61DC4">
              <w:rPr>
                <w:rFonts w:cstheme="minorHAnsi"/>
                <w:b/>
                <w:sz w:val="18"/>
                <w:szCs w:val="18"/>
              </w:rPr>
              <w:t>Behörden</w:t>
            </w:r>
            <w:r w:rsidRPr="00D61DC4">
              <w:rPr>
                <w:rFonts w:cstheme="minorHAnsi"/>
                <w:b/>
                <w:sz w:val="18"/>
                <w:szCs w:val="18"/>
              </w:rPr>
              <w:t xml:space="preserve"> vom Vorfall betroffen?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6AF0A27A" w14:textId="05E0659A" w:rsidR="006F1727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80342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  <w:r w:rsidR="00F379B3" w:rsidRPr="00D61DC4">
              <w:rPr>
                <w:rFonts w:cstheme="minorHAnsi"/>
                <w:sz w:val="18"/>
                <w:szCs w:val="18"/>
              </w:rPr>
              <w:t xml:space="preserve"> Nein</w:t>
            </w:r>
          </w:p>
          <w:p w14:paraId="2C9600A8" w14:textId="1A1B1E54" w:rsidR="006F1727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803966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  <w:r w:rsidR="00F379B3" w:rsidRPr="00D61DC4">
              <w:rPr>
                <w:rFonts w:cstheme="minorHAnsi"/>
                <w:sz w:val="18"/>
                <w:szCs w:val="18"/>
              </w:rPr>
              <w:t xml:space="preserve"> Ja, folgende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A3FAE3" w14:textId="5AA6728E" w:rsidR="006F1727" w:rsidRPr="00D61DC4" w:rsidRDefault="006F1727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  <w:p w14:paraId="5ADC7F60" w14:textId="586D43B2" w:rsidR="006F1727" w:rsidRPr="00D61DC4" w:rsidRDefault="006F1727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760987" w:rsidRPr="00D61DC4" w14:paraId="16769F06" w14:textId="77777777" w:rsidTr="007038DC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1DA7583" w14:textId="2722D7C7" w:rsidR="00760987" w:rsidRPr="00D61DC4" w:rsidRDefault="00760987" w:rsidP="00AC3308">
            <w:pPr>
              <w:rPr>
                <w:rFonts w:cstheme="minorHAnsi"/>
                <w:b/>
                <w:sz w:val="18"/>
                <w:szCs w:val="18"/>
              </w:rPr>
            </w:pPr>
            <w:r w:rsidRPr="00D61DC4">
              <w:rPr>
                <w:rFonts w:cstheme="minorHAnsi"/>
                <w:b/>
                <w:sz w:val="18"/>
                <w:szCs w:val="18"/>
              </w:rPr>
              <w:t xml:space="preserve">Falls </w:t>
            </w:r>
            <w:r w:rsidR="004A6CFE" w:rsidRPr="00D61DC4">
              <w:rPr>
                <w:rFonts w:cstheme="minorHAnsi"/>
                <w:b/>
                <w:sz w:val="18"/>
                <w:szCs w:val="18"/>
              </w:rPr>
              <w:t xml:space="preserve">ausserkantonale </w:t>
            </w:r>
            <w:r w:rsidR="00AC3308" w:rsidRPr="00D61DC4">
              <w:rPr>
                <w:rFonts w:cstheme="minorHAnsi"/>
                <w:b/>
                <w:sz w:val="18"/>
                <w:szCs w:val="18"/>
              </w:rPr>
              <w:t>Behörden</w:t>
            </w:r>
            <w:r w:rsidR="004A6CFE" w:rsidRPr="00D61DC4">
              <w:rPr>
                <w:rFonts w:cstheme="minorHAnsi"/>
                <w:b/>
                <w:sz w:val="18"/>
                <w:szCs w:val="18"/>
              </w:rPr>
              <w:t xml:space="preserve"> (z.B. andere Kantone, Bund) </w:t>
            </w:r>
            <w:r w:rsidRPr="00D61DC4">
              <w:rPr>
                <w:rFonts w:cstheme="minorHAnsi"/>
                <w:b/>
                <w:sz w:val="18"/>
                <w:szCs w:val="18"/>
              </w:rPr>
              <w:t>vom Vorfall betroffen sind: Wurde(n) die jeweilige(n) zuständige(n) Datenschutzbehörde(n) informiert?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14DB08B8" w14:textId="496388F4" w:rsidR="00760987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031939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B5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  <w:r w:rsidR="00F379B3" w:rsidRPr="00D61DC4">
              <w:rPr>
                <w:rFonts w:cstheme="minorHAnsi"/>
                <w:sz w:val="18"/>
                <w:szCs w:val="18"/>
              </w:rPr>
              <w:t xml:space="preserve"> Nein</w:t>
            </w:r>
          </w:p>
          <w:p w14:paraId="31EA446D" w14:textId="6C5FCC06" w:rsidR="00760987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520983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  <w:r w:rsidR="00F379B3" w:rsidRPr="00D61DC4">
              <w:rPr>
                <w:rFonts w:cstheme="minorHAnsi"/>
                <w:sz w:val="18"/>
                <w:szCs w:val="18"/>
              </w:rPr>
              <w:t xml:space="preserve"> Ja, folgende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FCB50" w14:textId="2E08E3ED" w:rsidR="00760987" w:rsidRPr="00D61DC4" w:rsidRDefault="00760987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  <w:p w14:paraId="27377B01" w14:textId="24C39704" w:rsidR="00760987" w:rsidRPr="00D61DC4" w:rsidRDefault="00760987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530BE6" w:rsidRPr="00D61DC4" w14:paraId="5847751D" w14:textId="77777777" w:rsidTr="007038DC">
        <w:trPr>
          <w:cantSplit/>
        </w:trPr>
        <w:tc>
          <w:tcPr>
            <w:tcW w:w="8647" w:type="dxa"/>
            <w:gridSpan w:val="4"/>
            <w:tcBorders>
              <w:top w:val="single" w:sz="4" w:space="0" w:color="auto"/>
              <w:bottom w:val="nil"/>
            </w:tcBorders>
          </w:tcPr>
          <w:p w14:paraId="37B4262C" w14:textId="77777777" w:rsidR="00530BE6" w:rsidRPr="00D61DC4" w:rsidRDefault="00530BE6" w:rsidP="00073162">
            <w:pPr>
              <w:spacing w:before="60" w:after="60"/>
              <w:rPr>
                <w:rFonts w:cstheme="minorHAnsi"/>
                <w:b/>
                <w:sz w:val="18"/>
                <w:szCs w:val="18"/>
              </w:rPr>
            </w:pPr>
            <w:r w:rsidRPr="00D61DC4">
              <w:rPr>
                <w:rFonts w:cstheme="minorHAnsi"/>
                <w:b/>
                <w:sz w:val="18"/>
                <w:szCs w:val="18"/>
              </w:rPr>
              <w:t>Beschreibung der vom Vorfall betroffenen Datenbearbeitung im Normalbetrieb</w:t>
            </w:r>
          </w:p>
          <w:p w14:paraId="09C150DA" w14:textId="47B61DAE" w:rsidR="007038DC" w:rsidRPr="00D61DC4" w:rsidRDefault="007038DC" w:rsidP="007038DC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</w:tr>
      <w:tr w:rsidR="00530BE6" w:rsidRPr="00D61DC4" w14:paraId="3DE67210" w14:textId="77777777" w:rsidTr="00580189">
        <w:trPr>
          <w:cantSplit/>
        </w:trPr>
        <w:tc>
          <w:tcPr>
            <w:tcW w:w="864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A1F9AC" w14:textId="1C1868FB" w:rsidR="00530BE6" w:rsidRPr="00D61DC4" w:rsidRDefault="007C762F" w:rsidP="00073162">
            <w:pPr>
              <w:spacing w:before="60" w:after="60"/>
              <w:rPr>
                <w:rFonts w:cstheme="minorHAnsi"/>
                <w:b/>
                <w:sz w:val="18"/>
                <w:szCs w:val="18"/>
              </w:rPr>
            </w:pPr>
            <w:r w:rsidRPr="00D61DC4">
              <w:rPr>
                <w:rFonts w:cstheme="minorHAnsi"/>
                <w:b/>
                <w:sz w:val="18"/>
                <w:szCs w:val="18"/>
              </w:rPr>
              <w:t>Detaillierte Beschreibung de</w:t>
            </w:r>
            <w:r w:rsidR="009B0D42">
              <w:rPr>
                <w:rFonts w:cstheme="minorHAnsi"/>
                <w:b/>
                <w:sz w:val="18"/>
                <w:szCs w:val="18"/>
              </w:rPr>
              <w:t>s V</w:t>
            </w:r>
            <w:r w:rsidRPr="00D61DC4">
              <w:rPr>
                <w:rFonts w:cstheme="minorHAnsi"/>
                <w:b/>
                <w:sz w:val="18"/>
                <w:szCs w:val="18"/>
              </w:rPr>
              <w:t>orfalls</w:t>
            </w:r>
          </w:p>
          <w:p w14:paraId="10F90FF9" w14:textId="4286A099" w:rsidR="007038DC" w:rsidRPr="00D61DC4" w:rsidRDefault="007038DC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7C762F" w:rsidRPr="00D61DC4" w14:paraId="0CAC1492" w14:textId="77777777" w:rsidTr="00580189">
        <w:trPr>
          <w:cantSplit/>
        </w:trPr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D887" w14:textId="6D60758D" w:rsidR="007C762F" w:rsidRPr="00D61DC4" w:rsidRDefault="007C762F" w:rsidP="00AC3308">
            <w:pPr>
              <w:spacing w:before="60" w:after="60"/>
              <w:rPr>
                <w:rFonts w:cstheme="minorHAnsi"/>
                <w:b/>
                <w:sz w:val="18"/>
                <w:szCs w:val="18"/>
              </w:rPr>
            </w:pPr>
            <w:r w:rsidRPr="00D61DC4">
              <w:rPr>
                <w:rFonts w:cstheme="minorHAnsi"/>
                <w:b/>
                <w:sz w:val="18"/>
                <w:szCs w:val="18"/>
              </w:rPr>
              <w:t>Welche Auswirkung(en) hatte de</w:t>
            </w:r>
            <w:r w:rsidR="00AC3308" w:rsidRPr="00D61DC4">
              <w:rPr>
                <w:rFonts w:cstheme="minorHAnsi"/>
                <w:b/>
                <w:sz w:val="18"/>
                <w:szCs w:val="18"/>
              </w:rPr>
              <w:t>r</w:t>
            </w:r>
            <w:r w:rsidRPr="00D61DC4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9B0D42">
              <w:rPr>
                <w:rFonts w:cstheme="minorHAnsi"/>
                <w:b/>
                <w:sz w:val="18"/>
                <w:szCs w:val="18"/>
              </w:rPr>
              <w:t xml:space="preserve">Vorfall </w:t>
            </w:r>
            <w:r w:rsidRPr="00D61DC4">
              <w:rPr>
                <w:rFonts w:cstheme="minorHAnsi"/>
                <w:b/>
                <w:sz w:val="18"/>
                <w:szCs w:val="18"/>
              </w:rPr>
              <w:t xml:space="preserve">bis jetzt? </w:t>
            </w:r>
            <w:r w:rsidR="00073162" w:rsidRPr="00D61DC4">
              <w:rPr>
                <w:rFonts w:cstheme="minorHAnsi"/>
                <w:b/>
                <w:sz w:val="18"/>
                <w:szCs w:val="18"/>
              </w:rPr>
              <w:br/>
            </w:r>
            <w:r w:rsidRPr="00D61DC4">
              <w:rPr>
                <w:rFonts w:cstheme="minorHAnsi"/>
                <w:b/>
                <w:sz w:val="18"/>
                <w:szCs w:val="18"/>
              </w:rPr>
              <w:t xml:space="preserve">Wie hoch ist die Gefahr für die </w:t>
            </w:r>
            <w:r w:rsidR="009E2E01" w:rsidRPr="00D61DC4">
              <w:rPr>
                <w:rFonts w:cstheme="minorHAnsi"/>
                <w:b/>
                <w:sz w:val="18"/>
                <w:szCs w:val="18"/>
              </w:rPr>
              <w:t xml:space="preserve">Rechtsgüter der </w:t>
            </w:r>
            <w:r w:rsidRPr="00D61DC4">
              <w:rPr>
                <w:rFonts w:cstheme="minorHAnsi"/>
                <w:b/>
                <w:sz w:val="18"/>
                <w:szCs w:val="18"/>
              </w:rPr>
              <w:t>betroffene</w:t>
            </w:r>
            <w:r w:rsidR="000D7FED" w:rsidRPr="00D61DC4">
              <w:rPr>
                <w:rFonts w:cstheme="minorHAnsi"/>
                <w:b/>
                <w:sz w:val="18"/>
                <w:szCs w:val="18"/>
              </w:rPr>
              <w:t>(</w:t>
            </w:r>
            <w:r w:rsidRPr="00D61DC4">
              <w:rPr>
                <w:rFonts w:cstheme="minorHAnsi"/>
                <w:b/>
                <w:sz w:val="18"/>
                <w:szCs w:val="18"/>
              </w:rPr>
              <w:t>n</w:t>
            </w:r>
            <w:r w:rsidR="000D7FED" w:rsidRPr="00D61DC4">
              <w:rPr>
                <w:rFonts w:cstheme="minorHAnsi"/>
                <w:b/>
                <w:sz w:val="18"/>
                <w:szCs w:val="18"/>
              </w:rPr>
              <w:t>)</w:t>
            </w:r>
            <w:r w:rsidRPr="00D61DC4">
              <w:rPr>
                <w:rFonts w:cstheme="minorHAnsi"/>
                <w:b/>
                <w:sz w:val="18"/>
                <w:szCs w:val="18"/>
              </w:rPr>
              <w:t xml:space="preserve"> Person</w:t>
            </w:r>
            <w:r w:rsidR="000D7FED" w:rsidRPr="00D61DC4">
              <w:rPr>
                <w:rFonts w:cstheme="minorHAnsi"/>
                <w:b/>
                <w:sz w:val="18"/>
                <w:szCs w:val="18"/>
              </w:rPr>
              <w:t>(</w:t>
            </w:r>
            <w:r w:rsidRPr="00D61DC4">
              <w:rPr>
                <w:rFonts w:cstheme="minorHAnsi"/>
                <w:b/>
                <w:sz w:val="18"/>
                <w:szCs w:val="18"/>
              </w:rPr>
              <w:t>en</w:t>
            </w:r>
            <w:r w:rsidR="000D7FED" w:rsidRPr="00D61DC4">
              <w:rPr>
                <w:rFonts w:cstheme="minorHAnsi"/>
                <w:b/>
                <w:sz w:val="18"/>
                <w:szCs w:val="18"/>
              </w:rPr>
              <w:t>)</w:t>
            </w:r>
            <w:r w:rsidRPr="00D61DC4">
              <w:rPr>
                <w:rFonts w:cstheme="minorHAnsi"/>
                <w:b/>
                <w:sz w:val="18"/>
                <w:szCs w:val="18"/>
              </w:rPr>
              <w:t>?</w:t>
            </w:r>
          </w:p>
          <w:p w14:paraId="2E1C3F10" w14:textId="19314DD6" w:rsidR="007038DC" w:rsidRPr="00D61DC4" w:rsidRDefault="007038DC" w:rsidP="007038DC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</w:tr>
      <w:tr w:rsidR="00D277E8" w:rsidRPr="00D61DC4" w14:paraId="3178ABF6" w14:textId="77777777" w:rsidTr="00580189">
        <w:trPr>
          <w:cantSplit/>
        </w:trPr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791030" w14:textId="1DE39EE9" w:rsidR="00D277E8" w:rsidRPr="008D4BE7" w:rsidRDefault="00D277E8" w:rsidP="00253FBE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D61DC4">
              <w:rPr>
                <w:rFonts w:cstheme="minorHAnsi"/>
                <w:b/>
                <w:sz w:val="18"/>
                <w:szCs w:val="18"/>
              </w:rPr>
              <w:t xml:space="preserve">Mit welchen weiteren </w:t>
            </w:r>
            <w:r w:rsidR="009E2E01" w:rsidRPr="00D61DC4">
              <w:rPr>
                <w:rFonts w:cstheme="minorHAnsi"/>
                <w:b/>
                <w:sz w:val="18"/>
                <w:szCs w:val="18"/>
              </w:rPr>
              <w:t xml:space="preserve">Gefahren für die Rechtsgüter der </w:t>
            </w:r>
            <w:r w:rsidRPr="00D61DC4">
              <w:rPr>
                <w:rFonts w:cstheme="minorHAnsi"/>
                <w:b/>
                <w:sz w:val="18"/>
                <w:szCs w:val="18"/>
              </w:rPr>
              <w:t>betroffene</w:t>
            </w:r>
            <w:r w:rsidR="000D7FED" w:rsidRPr="00D61DC4">
              <w:rPr>
                <w:rFonts w:cstheme="minorHAnsi"/>
                <w:b/>
                <w:sz w:val="18"/>
                <w:szCs w:val="18"/>
              </w:rPr>
              <w:t>(</w:t>
            </w:r>
            <w:r w:rsidRPr="00D61DC4">
              <w:rPr>
                <w:rFonts w:cstheme="minorHAnsi"/>
                <w:b/>
                <w:sz w:val="18"/>
                <w:szCs w:val="18"/>
              </w:rPr>
              <w:t>n</w:t>
            </w:r>
            <w:r w:rsidR="000D7FED" w:rsidRPr="00D61DC4">
              <w:rPr>
                <w:rFonts w:cstheme="minorHAnsi"/>
                <w:b/>
                <w:sz w:val="18"/>
                <w:szCs w:val="18"/>
              </w:rPr>
              <w:t>)</w:t>
            </w:r>
            <w:r w:rsidRPr="00D61DC4">
              <w:rPr>
                <w:rFonts w:cstheme="minorHAnsi"/>
                <w:b/>
                <w:sz w:val="18"/>
                <w:szCs w:val="18"/>
              </w:rPr>
              <w:t xml:space="preserve"> Person</w:t>
            </w:r>
            <w:r w:rsidR="000D7FED" w:rsidRPr="00D61DC4">
              <w:rPr>
                <w:rFonts w:cstheme="minorHAnsi"/>
                <w:b/>
                <w:sz w:val="18"/>
                <w:szCs w:val="18"/>
              </w:rPr>
              <w:t>(</w:t>
            </w:r>
            <w:r w:rsidRPr="00D61DC4">
              <w:rPr>
                <w:rFonts w:cstheme="minorHAnsi"/>
                <w:b/>
                <w:sz w:val="18"/>
                <w:szCs w:val="18"/>
              </w:rPr>
              <w:t>en</w:t>
            </w:r>
            <w:r w:rsidR="000D7FED" w:rsidRPr="00D61DC4">
              <w:rPr>
                <w:rFonts w:cstheme="minorHAnsi"/>
                <w:b/>
                <w:sz w:val="18"/>
                <w:szCs w:val="18"/>
              </w:rPr>
              <w:t>)</w:t>
            </w:r>
            <w:r w:rsidR="009E2E01" w:rsidRPr="00D61DC4">
              <w:rPr>
                <w:rFonts w:cstheme="minorHAnsi"/>
                <w:b/>
                <w:sz w:val="18"/>
                <w:szCs w:val="18"/>
              </w:rPr>
              <w:t xml:space="preserve"> ist </w:t>
            </w:r>
            <w:r w:rsidRPr="00D61DC4">
              <w:rPr>
                <w:rFonts w:cstheme="minorHAnsi"/>
                <w:b/>
                <w:sz w:val="18"/>
                <w:szCs w:val="18"/>
              </w:rPr>
              <w:t>zu rechnen?</w:t>
            </w:r>
          </w:p>
        </w:tc>
      </w:tr>
      <w:tr w:rsidR="00BF2B03" w:rsidRPr="00D61DC4" w14:paraId="50A279B8" w14:textId="77777777" w:rsidTr="007038DC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9C6A29" w14:textId="40F61130" w:rsidR="00BF2B03" w:rsidRPr="00BC5CD2" w:rsidRDefault="00BF2B03" w:rsidP="00253FB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6D4CA99" w14:textId="40A98A79" w:rsidR="00BF2B03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628589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C65B1F" w14:textId="71357C80" w:rsidR="00BF2B03" w:rsidRPr="00D61DC4" w:rsidRDefault="000B4882" w:rsidP="000B488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D61DC4">
              <w:rPr>
                <w:rFonts w:cs="Arial"/>
                <w:sz w:val="18"/>
                <w:szCs w:val="18"/>
              </w:rPr>
              <w:t>Verlust der Kontrolle über Personendaten</w:t>
            </w:r>
          </w:p>
        </w:tc>
      </w:tr>
      <w:tr w:rsidR="00513991" w:rsidRPr="00D61DC4" w14:paraId="16437F0D" w14:textId="77777777" w:rsidTr="007038DC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8AA6A9" w14:textId="77777777" w:rsidR="00513991" w:rsidRPr="00D61DC4" w:rsidRDefault="00513991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287DEF" w14:textId="23C08F06" w:rsidR="00513991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240845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73F9D0" w14:textId="2CDA9AD0" w:rsidR="00513991" w:rsidRPr="00D61DC4" w:rsidRDefault="00AC3308" w:rsidP="00AC3308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D61DC4">
              <w:rPr>
                <w:rFonts w:cs="Arial"/>
                <w:sz w:val="18"/>
                <w:szCs w:val="18"/>
              </w:rPr>
              <w:t>V</w:t>
            </w:r>
            <w:r w:rsidR="0068545A" w:rsidRPr="00D61DC4">
              <w:rPr>
                <w:rFonts w:cs="Arial"/>
                <w:sz w:val="18"/>
                <w:szCs w:val="18"/>
              </w:rPr>
              <w:t>erlust der Vertraulichkeit von Daten, die einer besonderen Geheimhaltungspflicht unterliegen (Berufsgeheimnis, Steuergeheimnis, Sozialhilfegeheimnis usw.)</w:t>
            </w:r>
          </w:p>
        </w:tc>
      </w:tr>
      <w:tr w:rsidR="009E2E01" w:rsidRPr="00D61DC4" w14:paraId="4B108CFC" w14:textId="77777777" w:rsidTr="007038DC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54C377" w14:textId="77777777" w:rsidR="009E2E01" w:rsidRPr="00D61DC4" w:rsidRDefault="009E2E01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DB97E7" w14:textId="0A2452D2" w:rsidR="009E2E01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091694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6FED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5F536F" w14:textId="0CDD7428" w:rsidR="009E2E01" w:rsidRPr="00D61DC4" w:rsidRDefault="00513991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D61DC4">
              <w:rPr>
                <w:rFonts w:cs="Arial"/>
                <w:sz w:val="18"/>
                <w:szCs w:val="18"/>
              </w:rPr>
              <w:t>Identitätsdiebstahl oder -betrug</w:t>
            </w:r>
          </w:p>
        </w:tc>
      </w:tr>
      <w:tr w:rsidR="00D277E8" w:rsidRPr="00D61DC4" w14:paraId="4ED1E187" w14:textId="77777777" w:rsidTr="007038DC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485AA8" w14:textId="77777777" w:rsidR="00D277E8" w:rsidRPr="00D61DC4" w:rsidRDefault="00D277E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6CA9D13" w14:textId="5CD4EBE2" w:rsidR="00D277E8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06091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F8A4AA" w14:textId="32DE7E75" w:rsidR="00D277E8" w:rsidRPr="00D61DC4" w:rsidRDefault="00513991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D61DC4">
              <w:rPr>
                <w:rFonts w:cs="Arial"/>
                <w:sz w:val="18"/>
                <w:szCs w:val="18"/>
              </w:rPr>
              <w:t>Unbefugte Aufhebung der Pseudonymisierung</w:t>
            </w:r>
          </w:p>
        </w:tc>
      </w:tr>
      <w:tr w:rsidR="00513991" w:rsidRPr="00D61DC4" w14:paraId="7B43141C" w14:textId="77777777" w:rsidTr="007038DC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0E5F79" w14:textId="77777777" w:rsidR="00513991" w:rsidRPr="00D61DC4" w:rsidRDefault="00513991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871864B" w14:textId="398E9C26" w:rsidR="00513991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761368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399CD9" w14:textId="22D30696" w:rsidR="00513991" w:rsidRPr="00D61DC4" w:rsidRDefault="00513991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D61DC4">
              <w:rPr>
                <w:rFonts w:cs="Arial"/>
                <w:sz w:val="18"/>
                <w:szCs w:val="18"/>
              </w:rPr>
              <w:t>Diskriminierungen</w:t>
            </w:r>
          </w:p>
        </w:tc>
      </w:tr>
      <w:tr w:rsidR="00513991" w:rsidRPr="00D61DC4" w14:paraId="5D6ABDA3" w14:textId="77777777" w:rsidTr="007038DC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C38E20" w14:textId="77777777" w:rsidR="00513991" w:rsidRPr="00D61DC4" w:rsidRDefault="00513991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1301F25" w14:textId="55A4903C" w:rsidR="00513991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851724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2786C9" w14:textId="3B6BCDE6" w:rsidR="00513991" w:rsidRPr="00D61DC4" w:rsidRDefault="00513991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D61DC4">
              <w:rPr>
                <w:rFonts w:cs="Arial"/>
                <w:sz w:val="18"/>
                <w:szCs w:val="18"/>
              </w:rPr>
              <w:t>Rufschädigungen</w:t>
            </w:r>
          </w:p>
        </w:tc>
      </w:tr>
      <w:tr w:rsidR="00D277E8" w:rsidRPr="00D61DC4" w14:paraId="4ACB01CE" w14:textId="77777777" w:rsidTr="007038DC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DCF725" w14:textId="77777777" w:rsidR="00D277E8" w:rsidRPr="00D61DC4" w:rsidRDefault="00D277E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02150A" w14:textId="106CBA22" w:rsidR="00D277E8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437251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EE0F3A" w14:textId="4144D73F" w:rsidR="00D277E8" w:rsidRPr="00D61DC4" w:rsidRDefault="000B4882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D61DC4">
              <w:rPr>
                <w:rFonts w:cs="Arial"/>
                <w:sz w:val="18"/>
                <w:szCs w:val="18"/>
              </w:rPr>
              <w:t>F</w:t>
            </w:r>
            <w:r w:rsidR="00E57952" w:rsidRPr="00D61DC4">
              <w:rPr>
                <w:rFonts w:cs="Arial"/>
                <w:sz w:val="18"/>
                <w:szCs w:val="18"/>
              </w:rPr>
              <w:t>inanzielle Verluste</w:t>
            </w:r>
          </w:p>
        </w:tc>
      </w:tr>
      <w:tr w:rsidR="00D277E8" w:rsidRPr="00D61DC4" w14:paraId="24613D97" w14:textId="77777777" w:rsidTr="007038DC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BFBF4B" w14:textId="77777777" w:rsidR="00D277E8" w:rsidRPr="00D61DC4" w:rsidRDefault="00D277E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B1A4662" w14:textId="4363DD0B" w:rsidR="00D277E8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96681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0B08E6" w14:textId="76FE5F27" w:rsidR="00D277E8" w:rsidRPr="00D61DC4" w:rsidRDefault="000B4882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D61DC4">
              <w:rPr>
                <w:rFonts w:cstheme="minorHAnsi"/>
                <w:sz w:val="18"/>
                <w:szCs w:val="18"/>
              </w:rPr>
              <w:t xml:space="preserve">Andere erhebliche wirtschaftliche oder </w:t>
            </w:r>
            <w:r w:rsidRPr="00D61DC4">
              <w:rPr>
                <w:rFonts w:cstheme="minorHAnsi"/>
                <w:sz w:val="18"/>
                <w:szCs w:val="18"/>
              </w:rPr>
              <w:br/>
              <w:t>gesellschaftliche Nachteile</w:t>
            </w:r>
          </w:p>
        </w:tc>
      </w:tr>
      <w:tr w:rsidR="00D277E8" w:rsidRPr="00D61DC4" w14:paraId="5E6DF6EF" w14:textId="77777777" w:rsidTr="007038DC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CC190D" w14:textId="77777777" w:rsidR="00D277E8" w:rsidRPr="00D61DC4" w:rsidRDefault="00D277E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E9E190" w14:textId="7CC0F67E" w:rsidR="00D277E8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739400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7F22FC" w14:textId="42EF4ED7" w:rsidR="00D277E8" w:rsidRPr="00D61DC4" w:rsidRDefault="00D277E8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E57952" w:rsidRPr="00D61DC4" w14:paraId="01237E35" w14:textId="77777777" w:rsidTr="007038DC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00252F2" w14:textId="77777777" w:rsidR="00E57952" w:rsidRPr="00D61DC4" w:rsidRDefault="00E57952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34C2E4" w14:textId="3539D1DC" w:rsidR="00E57952" w:rsidRPr="00D61DC4" w:rsidRDefault="00E86DC8" w:rsidP="0007316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76117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4C3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25686A" w14:textId="0535284F" w:rsidR="00E57952" w:rsidRPr="00D61DC4" w:rsidRDefault="00E57952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</w:tbl>
    <w:p w14:paraId="0FF2BC7F" w14:textId="77777777" w:rsidR="006E6CAB" w:rsidRPr="00D61DC4" w:rsidRDefault="006E6CAB" w:rsidP="000A04C3">
      <w:pPr>
        <w:pStyle w:val="berschrift1"/>
        <w:numPr>
          <w:ilvl w:val="0"/>
          <w:numId w:val="29"/>
        </w:numPr>
        <w:spacing w:before="600" w:after="360"/>
        <w:ind w:hanging="578"/>
      </w:pPr>
      <w:r w:rsidRPr="00D61DC4">
        <w:t>Angaben zu umgesetzten und geplanten Massnahmen</w:t>
      </w:r>
    </w:p>
    <w:tbl>
      <w:tblPr>
        <w:tblStyle w:val="Tabellenraster"/>
        <w:tblW w:w="0" w:type="auto"/>
        <w:tblInd w:w="107" w:type="dxa"/>
        <w:tblLayout w:type="fixed"/>
        <w:tblLook w:val="04A0" w:firstRow="1" w:lastRow="0" w:firstColumn="1" w:lastColumn="0" w:noHBand="0" w:noVBand="1"/>
        <w:tblDescription w:val="Angaben zu umgesetzten und geplanten Massnahmen"/>
      </w:tblPr>
      <w:tblGrid>
        <w:gridCol w:w="1164"/>
        <w:gridCol w:w="7507"/>
      </w:tblGrid>
      <w:tr w:rsidR="004700B0" w:rsidRPr="00D61DC4" w14:paraId="49C6634F" w14:textId="77777777" w:rsidTr="007038DC">
        <w:trPr>
          <w:cantSplit/>
        </w:trPr>
        <w:tc>
          <w:tcPr>
            <w:tcW w:w="867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FBFA83" w14:textId="3C6990DD" w:rsidR="004700B0" w:rsidRPr="00D61DC4" w:rsidRDefault="004700B0" w:rsidP="000A04C3">
            <w:pPr>
              <w:spacing w:before="60" w:after="60"/>
              <w:rPr>
                <w:b/>
                <w:sz w:val="18"/>
                <w:szCs w:val="18"/>
              </w:rPr>
            </w:pPr>
            <w:r w:rsidRPr="00D61DC4">
              <w:rPr>
                <w:b/>
                <w:sz w:val="18"/>
                <w:szCs w:val="18"/>
              </w:rPr>
              <w:t>Welche Massnahmen wurden bis jetzt getroffen?</w:t>
            </w:r>
          </w:p>
        </w:tc>
      </w:tr>
      <w:tr w:rsidR="004700B0" w:rsidRPr="00D61DC4" w14:paraId="704029F4" w14:textId="77777777" w:rsidTr="007038DC">
        <w:trPr>
          <w:cantSplit/>
        </w:trPr>
        <w:tc>
          <w:tcPr>
            <w:tcW w:w="11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763420790"/>
              <w:placeholder>
                <w:docPart w:val="BF1F09A0F7014D72973B7819314074BC"/>
              </w:placeholder>
              <w:showingPlcHdr/>
              <w:date>
                <w:dateFormat w:val="dd.MM.yyyy"/>
                <w:lid w:val="de-CH"/>
                <w:storeMappedDataAs w:val="dateTime"/>
                <w:calendar w:val="gregorian"/>
              </w:date>
            </w:sdtPr>
            <w:sdtEndPr/>
            <w:sdtContent>
              <w:p w14:paraId="5ADCA0DE" w14:textId="60E97E17" w:rsidR="004700B0" w:rsidRPr="00D61DC4" w:rsidRDefault="00537AC2" w:rsidP="004700B0">
                <w:pPr>
                  <w:spacing w:before="60" w:after="60"/>
                  <w:rPr>
                    <w:rFonts w:cs="Arial"/>
                    <w:sz w:val="18"/>
                    <w:szCs w:val="18"/>
                  </w:rPr>
                </w:pPr>
                <w:r>
                  <w:rPr>
                    <w:rStyle w:val="Platzhaltertext"/>
                    <w:sz w:val="18"/>
                    <w:szCs w:val="18"/>
                  </w:rPr>
                  <w:t>Datum</w:t>
                </w:r>
              </w:p>
            </w:sdtContent>
          </w:sdt>
        </w:tc>
        <w:tc>
          <w:tcPr>
            <w:tcW w:w="75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D145650" w14:textId="2CC98E39" w:rsidR="004700B0" w:rsidRPr="00D61DC4" w:rsidRDefault="004700B0" w:rsidP="004700B0">
            <w:pPr>
              <w:rPr>
                <w:rFonts w:cs="Arial"/>
                <w:sz w:val="18"/>
                <w:szCs w:val="18"/>
              </w:rPr>
            </w:pPr>
          </w:p>
        </w:tc>
      </w:tr>
      <w:tr w:rsidR="004700B0" w:rsidRPr="00D61DC4" w14:paraId="5EAFC456" w14:textId="77777777" w:rsidTr="007038DC">
        <w:trPr>
          <w:cantSplit/>
        </w:trPr>
        <w:tc>
          <w:tcPr>
            <w:tcW w:w="11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200980119"/>
              <w:placeholder>
                <w:docPart w:val="E3B0A6ADF12D4B71AE768652033952EB"/>
              </w:placeholder>
              <w:showingPlcHdr/>
              <w:date>
                <w:dateFormat w:val="dd.MM.yyyy"/>
                <w:lid w:val="de-CH"/>
                <w:storeMappedDataAs w:val="dateTime"/>
                <w:calendar w:val="gregorian"/>
              </w:date>
            </w:sdtPr>
            <w:sdtEndPr/>
            <w:sdtContent>
              <w:p w14:paraId="48B975E8" w14:textId="7897343F" w:rsidR="004700B0" w:rsidRPr="00D61DC4" w:rsidRDefault="00537AC2" w:rsidP="004700B0">
                <w:pPr>
                  <w:spacing w:before="60" w:after="60"/>
                  <w:rPr>
                    <w:rFonts w:cs="Arial"/>
                    <w:sz w:val="18"/>
                    <w:szCs w:val="18"/>
                  </w:rPr>
                </w:pPr>
                <w:r>
                  <w:rPr>
                    <w:rStyle w:val="Platzhaltertext"/>
                    <w:sz w:val="18"/>
                    <w:szCs w:val="18"/>
                  </w:rPr>
                  <w:t>Datum</w:t>
                </w:r>
              </w:p>
            </w:sdtContent>
          </w:sdt>
        </w:tc>
        <w:tc>
          <w:tcPr>
            <w:tcW w:w="75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DED2BA3" w14:textId="47C0D979" w:rsidR="004700B0" w:rsidRPr="00D61DC4" w:rsidRDefault="004700B0" w:rsidP="004700B0">
            <w:pPr>
              <w:rPr>
                <w:rFonts w:cs="Arial"/>
                <w:sz w:val="18"/>
                <w:szCs w:val="18"/>
              </w:rPr>
            </w:pPr>
          </w:p>
        </w:tc>
      </w:tr>
      <w:tr w:rsidR="004700B0" w:rsidRPr="00D61DC4" w14:paraId="37FDC8FF" w14:textId="77777777" w:rsidTr="007038DC">
        <w:trPr>
          <w:cantSplit/>
        </w:trPr>
        <w:tc>
          <w:tcPr>
            <w:tcW w:w="11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-14769143"/>
              <w:placeholder>
                <w:docPart w:val="39B928125E87421BA61977FDDEEDC7FD"/>
              </w:placeholder>
              <w:showingPlcHdr/>
              <w:date>
                <w:dateFormat w:val="dd.MM.yyyy"/>
                <w:lid w:val="de-CH"/>
                <w:storeMappedDataAs w:val="dateTime"/>
                <w:calendar w:val="gregorian"/>
              </w:date>
            </w:sdtPr>
            <w:sdtEndPr/>
            <w:sdtContent>
              <w:p w14:paraId="18813241" w14:textId="5BBC4F05" w:rsidR="004700B0" w:rsidRPr="00D61DC4" w:rsidRDefault="00537AC2" w:rsidP="004700B0">
                <w:pPr>
                  <w:spacing w:before="60" w:after="60"/>
                  <w:rPr>
                    <w:rFonts w:cs="Arial"/>
                    <w:sz w:val="18"/>
                    <w:szCs w:val="18"/>
                  </w:rPr>
                </w:pPr>
                <w:r>
                  <w:rPr>
                    <w:rStyle w:val="Platzhaltertext"/>
                    <w:sz w:val="18"/>
                    <w:szCs w:val="18"/>
                  </w:rPr>
                  <w:t>Datum</w:t>
                </w:r>
              </w:p>
            </w:sdtContent>
          </w:sdt>
        </w:tc>
        <w:tc>
          <w:tcPr>
            <w:tcW w:w="75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F71B371" w14:textId="7C82C7E5" w:rsidR="004700B0" w:rsidRPr="00D61DC4" w:rsidRDefault="004700B0" w:rsidP="00BA7A8B">
            <w:pPr>
              <w:rPr>
                <w:rFonts w:cs="Arial"/>
                <w:sz w:val="18"/>
                <w:szCs w:val="18"/>
              </w:rPr>
            </w:pPr>
          </w:p>
        </w:tc>
      </w:tr>
      <w:tr w:rsidR="004700B0" w:rsidRPr="00D61DC4" w14:paraId="34C5985A" w14:textId="77777777" w:rsidTr="007038DC">
        <w:trPr>
          <w:cantSplit/>
        </w:trPr>
        <w:tc>
          <w:tcPr>
            <w:tcW w:w="11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-1844926813"/>
              <w:placeholder>
                <w:docPart w:val="1EB4874DAA094018B4B10ACB73448AB2"/>
              </w:placeholder>
              <w:showingPlcHdr/>
              <w:date>
                <w:dateFormat w:val="dd.MM.yyyy"/>
                <w:lid w:val="de-CH"/>
                <w:storeMappedDataAs w:val="dateTime"/>
                <w:calendar w:val="gregorian"/>
              </w:date>
            </w:sdtPr>
            <w:sdtEndPr/>
            <w:sdtContent>
              <w:p w14:paraId="7AF56B50" w14:textId="62304FA7" w:rsidR="004700B0" w:rsidRPr="00D61DC4" w:rsidRDefault="00537AC2" w:rsidP="004700B0">
                <w:pPr>
                  <w:spacing w:before="60" w:after="60"/>
                  <w:rPr>
                    <w:rFonts w:cs="Arial"/>
                    <w:sz w:val="18"/>
                    <w:szCs w:val="18"/>
                  </w:rPr>
                </w:pPr>
                <w:r>
                  <w:rPr>
                    <w:rStyle w:val="Platzhaltertext"/>
                    <w:sz w:val="18"/>
                    <w:szCs w:val="18"/>
                  </w:rPr>
                  <w:t>Datum</w:t>
                </w:r>
              </w:p>
            </w:sdtContent>
          </w:sdt>
        </w:tc>
        <w:tc>
          <w:tcPr>
            <w:tcW w:w="75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422C3FD" w14:textId="70986E48" w:rsidR="004700B0" w:rsidRPr="00D61DC4" w:rsidRDefault="004700B0" w:rsidP="004700B0">
            <w:pPr>
              <w:rPr>
                <w:rFonts w:cs="Arial"/>
                <w:sz w:val="18"/>
                <w:szCs w:val="18"/>
              </w:rPr>
            </w:pPr>
          </w:p>
        </w:tc>
      </w:tr>
      <w:tr w:rsidR="004700B0" w:rsidRPr="00D61DC4" w14:paraId="6395D188" w14:textId="77777777" w:rsidTr="007038DC">
        <w:trPr>
          <w:cantSplit/>
        </w:trPr>
        <w:tc>
          <w:tcPr>
            <w:tcW w:w="11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-761065020"/>
              <w:placeholder>
                <w:docPart w:val="A92204D03955404EB5541992BB76D49B"/>
              </w:placeholder>
              <w:showingPlcHdr/>
              <w:date>
                <w:dateFormat w:val="dd.MM.yyyy"/>
                <w:lid w:val="de-CH"/>
                <w:storeMappedDataAs w:val="dateTime"/>
                <w:calendar w:val="gregorian"/>
              </w:date>
            </w:sdtPr>
            <w:sdtEndPr/>
            <w:sdtContent>
              <w:p w14:paraId="5FA46E6E" w14:textId="726C9587" w:rsidR="004700B0" w:rsidRPr="00D61DC4" w:rsidRDefault="00537AC2" w:rsidP="004700B0">
                <w:pPr>
                  <w:spacing w:before="60" w:after="60"/>
                  <w:rPr>
                    <w:rFonts w:cs="Arial"/>
                    <w:sz w:val="18"/>
                    <w:szCs w:val="18"/>
                  </w:rPr>
                </w:pPr>
                <w:r>
                  <w:rPr>
                    <w:rStyle w:val="Platzhaltertext"/>
                    <w:sz w:val="18"/>
                    <w:szCs w:val="18"/>
                  </w:rPr>
                  <w:t>Datum</w:t>
                </w:r>
              </w:p>
            </w:sdtContent>
          </w:sdt>
        </w:tc>
        <w:tc>
          <w:tcPr>
            <w:tcW w:w="75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22D6C05" w14:textId="13D3487F" w:rsidR="004700B0" w:rsidRPr="00D61DC4" w:rsidRDefault="004700B0" w:rsidP="004700B0">
            <w:pPr>
              <w:rPr>
                <w:rFonts w:cs="Arial"/>
                <w:sz w:val="18"/>
                <w:szCs w:val="18"/>
              </w:rPr>
            </w:pPr>
          </w:p>
        </w:tc>
      </w:tr>
      <w:tr w:rsidR="004700B0" w:rsidRPr="00D61DC4" w14:paraId="567A4949" w14:textId="77777777" w:rsidTr="007038DC">
        <w:trPr>
          <w:cantSplit/>
        </w:trPr>
        <w:tc>
          <w:tcPr>
            <w:tcW w:w="116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-1694454130"/>
              <w:placeholder>
                <w:docPart w:val="4CF2D22705C748A08E143E60B18E274E"/>
              </w:placeholder>
              <w:showingPlcHdr/>
              <w:date>
                <w:dateFormat w:val="dd.MM.yyyy"/>
                <w:lid w:val="de-CH"/>
                <w:storeMappedDataAs w:val="dateTime"/>
                <w:calendar w:val="gregorian"/>
              </w:date>
            </w:sdtPr>
            <w:sdtEndPr/>
            <w:sdtContent>
              <w:p w14:paraId="6B785F69" w14:textId="4AB15068" w:rsidR="004700B0" w:rsidRPr="00D61DC4" w:rsidRDefault="00537AC2" w:rsidP="004700B0">
                <w:pPr>
                  <w:spacing w:before="60" w:after="60"/>
                  <w:rPr>
                    <w:rFonts w:cs="Arial"/>
                    <w:sz w:val="18"/>
                    <w:szCs w:val="18"/>
                  </w:rPr>
                </w:pPr>
                <w:r>
                  <w:rPr>
                    <w:rStyle w:val="Platzhaltertext"/>
                    <w:sz w:val="18"/>
                    <w:szCs w:val="18"/>
                  </w:rPr>
                  <w:t>Datum</w:t>
                </w:r>
              </w:p>
            </w:sdtContent>
          </w:sdt>
        </w:tc>
        <w:tc>
          <w:tcPr>
            <w:tcW w:w="750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12DE4" w14:textId="52F61059" w:rsidR="004700B0" w:rsidRPr="00D61DC4" w:rsidRDefault="004700B0" w:rsidP="004700B0">
            <w:pPr>
              <w:rPr>
                <w:rFonts w:cs="Arial"/>
                <w:sz w:val="18"/>
                <w:szCs w:val="18"/>
              </w:rPr>
            </w:pPr>
          </w:p>
        </w:tc>
      </w:tr>
      <w:tr w:rsidR="004700B0" w:rsidRPr="00D61DC4" w14:paraId="44EE04F6" w14:textId="77777777" w:rsidTr="007038DC">
        <w:trPr>
          <w:cantSplit/>
        </w:trPr>
        <w:tc>
          <w:tcPr>
            <w:tcW w:w="867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36BC98" w14:textId="247303BB" w:rsidR="004700B0" w:rsidRPr="00D61DC4" w:rsidRDefault="004700B0" w:rsidP="000C34B5">
            <w:pPr>
              <w:spacing w:before="60" w:after="60"/>
              <w:rPr>
                <w:b/>
                <w:sz w:val="18"/>
                <w:szCs w:val="18"/>
              </w:rPr>
            </w:pPr>
            <w:r w:rsidRPr="00D61DC4">
              <w:rPr>
                <w:b/>
                <w:sz w:val="18"/>
                <w:szCs w:val="18"/>
              </w:rPr>
              <w:t>Welche weiteren Massnahmen sind vorgesehen?</w:t>
            </w:r>
          </w:p>
        </w:tc>
      </w:tr>
      <w:tr w:rsidR="004700B0" w:rsidRPr="00D61DC4" w14:paraId="20085982" w14:textId="77777777" w:rsidTr="007038DC">
        <w:trPr>
          <w:cantSplit/>
        </w:trPr>
        <w:tc>
          <w:tcPr>
            <w:tcW w:w="11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1028520943"/>
              <w:placeholder>
                <w:docPart w:val="B0FDDC642A214FACAD0687D745C56285"/>
              </w:placeholder>
              <w:showingPlcHdr/>
              <w:date>
                <w:dateFormat w:val="dd.MM.yyyy"/>
                <w:lid w:val="de-CH"/>
                <w:storeMappedDataAs w:val="dateTime"/>
                <w:calendar w:val="gregorian"/>
              </w:date>
            </w:sdtPr>
            <w:sdtEndPr/>
            <w:sdtContent>
              <w:p w14:paraId="0D6DDDD2" w14:textId="0F668312" w:rsidR="004700B0" w:rsidRPr="00D61DC4" w:rsidRDefault="00537AC2" w:rsidP="004700B0">
                <w:pPr>
                  <w:spacing w:before="60" w:after="60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  <w:sz w:val="18"/>
                    <w:szCs w:val="18"/>
                  </w:rPr>
                  <w:t>Datum</w:t>
                </w:r>
              </w:p>
            </w:sdtContent>
          </w:sdt>
        </w:tc>
        <w:tc>
          <w:tcPr>
            <w:tcW w:w="75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F9C7384" w14:textId="6FF15F00" w:rsidR="004700B0" w:rsidRPr="00D61DC4" w:rsidRDefault="004700B0" w:rsidP="004700B0">
            <w:pPr>
              <w:rPr>
                <w:rFonts w:cs="Arial"/>
                <w:sz w:val="18"/>
                <w:szCs w:val="18"/>
              </w:rPr>
            </w:pPr>
          </w:p>
        </w:tc>
      </w:tr>
      <w:tr w:rsidR="00636501" w:rsidRPr="00D61DC4" w14:paraId="06C0D71D" w14:textId="77777777" w:rsidTr="007038DC">
        <w:trPr>
          <w:cantSplit/>
        </w:trPr>
        <w:tc>
          <w:tcPr>
            <w:tcW w:w="11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292024901"/>
              <w:placeholder>
                <w:docPart w:val="B8E6A1949E7941DC87E620D19AD40444"/>
              </w:placeholder>
              <w:showingPlcHdr/>
              <w:date>
                <w:dateFormat w:val="dd.MM.yyyy"/>
                <w:lid w:val="de-CH"/>
                <w:storeMappedDataAs w:val="dateTime"/>
                <w:calendar w:val="gregorian"/>
              </w:date>
            </w:sdtPr>
            <w:sdtEndPr/>
            <w:sdtContent>
              <w:p w14:paraId="48607831" w14:textId="6ABF027B" w:rsidR="00636501" w:rsidRPr="00D61DC4" w:rsidRDefault="00537AC2" w:rsidP="004E79C4">
                <w:pPr>
                  <w:spacing w:before="60" w:after="60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  <w:sz w:val="18"/>
                    <w:szCs w:val="18"/>
                  </w:rPr>
                  <w:t>Datum</w:t>
                </w:r>
              </w:p>
            </w:sdtContent>
          </w:sdt>
        </w:tc>
        <w:tc>
          <w:tcPr>
            <w:tcW w:w="75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7EFD4BB" w14:textId="05A1B7A8" w:rsidR="00636501" w:rsidRPr="00D61DC4" w:rsidRDefault="00636501" w:rsidP="004E79C4">
            <w:pPr>
              <w:rPr>
                <w:rFonts w:cs="Arial"/>
                <w:sz w:val="18"/>
                <w:szCs w:val="18"/>
              </w:rPr>
            </w:pPr>
          </w:p>
        </w:tc>
      </w:tr>
      <w:tr w:rsidR="00636501" w:rsidRPr="00D61DC4" w14:paraId="286B73AF" w14:textId="77777777" w:rsidTr="007038DC">
        <w:trPr>
          <w:cantSplit/>
        </w:trPr>
        <w:tc>
          <w:tcPr>
            <w:tcW w:w="116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105629451"/>
              <w:placeholder>
                <w:docPart w:val="FE80013CEAD948DCBCDB87CC487BE338"/>
              </w:placeholder>
              <w:showingPlcHdr/>
              <w:date>
                <w:dateFormat w:val="dd.MM.yyyy"/>
                <w:lid w:val="de-CH"/>
                <w:storeMappedDataAs w:val="dateTime"/>
                <w:calendar w:val="gregorian"/>
              </w:date>
            </w:sdtPr>
            <w:sdtEndPr/>
            <w:sdtContent>
              <w:p w14:paraId="131FA769" w14:textId="3CCF2AAF" w:rsidR="00636501" w:rsidRPr="00D61DC4" w:rsidRDefault="00537AC2" w:rsidP="004E79C4">
                <w:pPr>
                  <w:spacing w:before="60" w:after="60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  <w:sz w:val="18"/>
                    <w:szCs w:val="18"/>
                  </w:rPr>
                  <w:t>Datum</w:t>
                </w:r>
              </w:p>
            </w:sdtContent>
          </w:sdt>
        </w:tc>
        <w:tc>
          <w:tcPr>
            <w:tcW w:w="750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61CCB" w14:textId="3F900F90" w:rsidR="00636501" w:rsidRPr="00D61DC4" w:rsidRDefault="00636501" w:rsidP="004E79C4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0BDB9978" w14:textId="3C217347" w:rsidR="006E6CAB" w:rsidRPr="00D61DC4" w:rsidRDefault="006E6CAB" w:rsidP="004C0348">
      <w:pPr>
        <w:pStyle w:val="berschrift1"/>
        <w:numPr>
          <w:ilvl w:val="0"/>
          <w:numId w:val="29"/>
        </w:numPr>
        <w:spacing w:before="600" w:after="360"/>
        <w:ind w:hanging="578"/>
      </w:pPr>
      <w:r w:rsidRPr="00D61DC4">
        <w:t>Benachrichtigung der betroffenen Person</w:t>
      </w:r>
      <w:r w:rsidR="006B2EC3" w:rsidRPr="00D61DC4">
        <w:t>(</w:t>
      </w:r>
      <w:r w:rsidRPr="00D61DC4">
        <w:t>en</w:t>
      </w:r>
      <w:r w:rsidR="006B2EC3" w:rsidRPr="00D61DC4">
        <w:t>)</w:t>
      </w:r>
    </w:p>
    <w:tbl>
      <w:tblPr>
        <w:tblStyle w:val="Tabellenraster"/>
        <w:tblW w:w="8647" w:type="dxa"/>
        <w:tblInd w:w="137" w:type="dxa"/>
        <w:tblLayout w:type="fixed"/>
        <w:tblLook w:val="04A0" w:firstRow="1" w:lastRow="0" w:firstColumn="1" w:lastColumn="0" w:noHBand="0" w:noVBand="1"/>
        <w:tblDescription w:val="Benachrichtigung der betroffenen Person(en)"/>
      </w:tblPr>
      <w:tblGrid>
        <w:gridCol w:w="425"/>
        <w:gridCol w:w="8222"/>
      </w:tblGrid>
      <w:tr w:rsidR="006B2EC3" w:rsidRPr="00D61DC4" w14:paraId="54125B9D" w14:textId="77777777" w:rsidTr="006019C1">
        <w:trPr>
          <w:cantSplit/>
        </w:trPr>
        <w:tc>
          <w:tcPr>
            <w:tcW w:w="8647" w:type="dxa"/>
            <w:gridSpan w:val="2"/>
            <w:tcBorders>
              <w:bottom w:val="single" w:sz="4" w:space="0" w:color="auto"/>
            </w:tcBorders>
          </w:tcPr>
          <w:p w14:paraId="79913E5C" w14:textId="038547AB" w:rsidR="006B2EC3" w:rsidRPr="00D61DC4" w:rsidRDefault="005C2791" w:rsidP="005C279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D61DC4">
              <w:rPr>
                <w:rFonts w:cstheme="minorHAnsi"/>
                <w:b/>
                <w:sz w:val="18"/>
                <w:szCs w:val="18"/>
              </w:rPr>
              <w:t>Erfolgte</w:t>
            </w:r>
            <w:r w:rsidR="00AC3308" w:rsidRPr="00D61DC4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B2EC3" w:rsidRPr="00D61DC4">
              <w:rPr>
                <w:rFonts w:cstheme="minorHAnsi"/>
                <w:b/>
                <w:sz w:val="18"/>
                <w:szCs w:val="18"/>
              </w:rPr>
              <w:t>eine Benachrichtigung der betroffenen Person(en)?</w:t>
            </w:r>
          </w:p>
        </w:tc>
      </w:tr>
      <w:tr w:rsidR="006E6CAB" w:rsidRPr="00D61DC4" w14:paraId="2C75B0DC" w14:textId="77777777" w:rsidTr="006019C1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B56D08" w14:textId="440D09C7" w:rsidR="006E6CAB" w:rsidRPr="00D61DC4" w:rsidRDefault="00E86DC8" w:rsidP="004C0348">
            <w:pPr>
              <w:spacing w:before="60" w:after="6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75272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2A10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24AFB6" w14:textId="72A55B08" w:rsidR="00F11B8F" w:rsidRPr="00D61DC4" w:rsidRDefault="006E6CAB" w:rsidP="004C0348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D61DC4">
              <w:rPr>
                <w:rFonts w:cs="Arial"/>
                <w:sz w:val="18"/>
                <w:szCs w:val="18"/>
              </w:rPr>
              <w:t>Bereits erfolgt</w:t>
            </w:r>
            <w:r w:rsidR="00F11B8F" w:rsidRPr="00D61DC4">
              <w:rPr>
                <w:rFonts w:cs="Arial"/>
                <w:sz w:val="18"/>
                <w:szCs w:val="18"/>
              </w:rPr>
              <w:t xml:space="preserve"> am</w:t>
            </w:r>
            <w:r w:rsidR="004C0348" w:rsidRPr="00D61DC4">
              <w:rPr>
                <w:rFonts w:cs="Arial"/>
                <w:sz w:val="18"/>
                <w:szCs w:val="18"/>
              </w:rPr>
              <w:t xml:space="preserve">: </w:t>
            </w:r>
            <w:sdt>
              <w:sdtPr>
                <w:rPr>
                  <w:rFonts w:cs="Arial"/>
                  <w:sz w:val="18"/>
                  <w:szCs w:val="18"/>
                </w:rPr>
                <w:id w:val="-1625611384"/>
                <w:placeholder>
                  <w:docPart w:val="2B34E827F676448BBB8339EFBFB9A95A"/>
                </w:placeholder>
                <w:showingPlcHdr/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EndPr/>
              <w:sdtContent>
                <w:r w:rsidR="00537AC2">
                  <w:rPr>
                    <w:rStyle w:val="Platzhaltertext"/>
                    <w:sz w:val="18"/>
                    <w:szCs w:val="18"/>
                  </w:rPr>
                  <w:t>Datum</w:t>
                </w:r>
              </w:sdtContent>
            </w:sdt>
          </w:p>
        </w:tc>
      </w:tr>
      <w:tr w:rsidR="006E6CAB" w:rsidRPr="00D61DC4" w14:paraId="47DF5CB5" w14:textId="77777777" w:rsidTr="006019C1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0EB64C" w14:textId="7C18CA70" w:rsidR="006E6CAB" w:rsidRPr="00D61DC4" w:rsidRDefault="00E86DC8" w:rsidP="004C0348">
            <w:pPr>
              <w:spacing w:before="60" w:after="60"/>
              <w:rPr>
                <w:rFonts w:ascii="Segoe UI Symbol" w:hAnsi="Segoe UI Symbol" w:cs="Segoe UI Symbo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2087652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2A10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45B4C" w14:textId="4CA22B7B" w:rsidR="006019C1" w:rsidRPr="00D61DC4" w:rsidRDefault="006E6CAB" w:rsidP="004C0348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D61DC4">
              <w:rPr>
                <w:rFonts w:cs="Arial"/>
                <w:sz w:val="18"/>
                <w:szCs w:val="18"/>
              </w:rPr>
              <w:t>Geplant</w:t>
            </w:r>
            <w:r w:rsidR="00F11B8F" w:rsidRPr="00D61DC4">
              <w:rPr>
                <w:rFonts w:cs="Arial"/>
                <w:sz w:val="18"/>
                <w:szCs w:val="18"/>
              </w:rPr>
              <w:t xml:space="preserve"> am</w:t>
            </w:r>
            <w:r w:rsidR="004C0348" w:rsidRPr="00D61DC4">
              <w:rPr>
                <w:rFonts w:cs="Arial"/>
                <w:sz w:val="18"/>
                <w:szCs w:val="18"/>
              </w:rPr>
              <w:t>:</w:t>
            </w:r>
            <w:r w:rsidRPr="00D61DC4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id w:val="-1549523214"/>
                <w:placeholder>
                  <w:docPart w:val="E686BCB8C96142BDB1765768EF5C075B"/>
                </w:placeholder>
                <w:showingPlcHdr/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EndPr/>
              <w:sdtContent>
                <w:r w:rsidR="00537AC2">
                  <w:rPr>
                    <w:rStyle w:val="Platzhaltertext"/>
                    <w:sz w:val="18"/>
                    <w:szCs w:val="18"/>
                  </w:rPr>
                  <w:t>Datum</w:t>
                </w:r>
              </w:sdtContent>
            </w:sdt>
          </w:p>
        </w:tc>
      </w:tr>
      <w:tr w:rsidR="006E6CAB" w:rsidRPr="00D61DC4" w14:paraId="63BC8DD8" w14:textId="77777777" w:rsidTr="006019C1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F46D62" w14:textId="29EB6F2C" w:rsidR="006E6CAB" w:rsidRPr="00D61DC4" w:rsidRDefault="00E86DC8" w:rsidP="004C0348">
            <w:pPr>
              <w:spacing w:before="60" w:after="60"/>
              <w:rPr>
                <w:rFonts w:ascii="Segoe UI Symbol" w:hAnsi="Segoe UI Symbol" w:cs="Segoe UI Symbo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799829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2A10" w:rsidRPr="00D61DC4">
                  <w:rPr>
                    <w:rFonts w:ascii="MS Gothic" w:eastAsia="MS Gothic" w:hAnsi="MS Gothic" w:cs="Aria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53C70" w14:textId="1E356A37" w:rsidR="006019C1" w:rsidRPr="00D61DC4" w:rsidRDefault="004C0348" w:rsidP="004C0348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D61DC4">
              <w:rPr>
                <w:rFonts w:cs="Arial"/>
                <w:sz w:val="18"/>
                <w:szCs w:val="18"/>
              </w:rPr>
              <w:t>Auf Benachrichtigung v</w:t>
            </w:r>
            <w:r w:rsidR="00712A10" w:rsidRPr="00D61DC4">
              <w:rPr>
                <w:rFonts w:cs="Arial"/>
                <w:sz w:val="18"/>
                <w:szCs w:val="18"/>
              </w:rPr>
              <w:t>erzichtet</w:t>
            </w:r>
            <w:r w:rsidR="009B0D42">
              <w:rPr>
                <w:rFonts w:cs="Arial"/>
                <w:sz w:val="18"/>
                <w:szCs w:val="18"/>
              </w:rPr>
              <w:t xml:space="preserve">, </w:t>
            </w:r>
            <w:r w:rsidR="006E6CAB" w:rsidRPr="00D61DC4">
              <w:rPr>
                <w:rFonts w:cs="Arial"/>
                <w:sz w:val="18"/>
                <w:szCs w:val="18"/>
              </w:rPr>
              <w:t>weil</w:t>
            </w:r>
            <w:r w:rsidRPr="00D61DC4">
              <w:rPr>
                <w:rFonts w:cs="Arial"/>
                <w:sz w:val="18"/>
                <w:szCs w:val="18"/>
              </w:rPr>
              <w:t>:</w:t>
            </w:r>
            <w:r w:rsidR="006E6CAB" w:rsidRPr="00D61DC4"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6019C1" w:rsidRPr="00D61DC4" w14:paraId="02189CDD" w14:textId="77777777" w:rsidTr="006019C1">
        <w:trPr>
          <w:cantSplit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F36C" w14:textId="77777777" w:rsidR="006019C1" w:rsidRPr="00D61DC4" w:rsidRDefault="006019C1" w:rsidP="004C0348">
            <w:pPr>
              <w:spacing w:before="60" w:after="60"/>
              <w:rPr>
                <w:rFonts w:cs="Arial"/>
                <w:b/>
                <w:sz w:val="18"/>
                <w:szCs w:val="18"/>
              </w:rPr>
            </w:pPr>
            <w:r w:rsidRPr="00D61DC4">
              <w:rPr>
                <w:rFonts w:cs="Arial"/>
                <w:b/>
                <w:sz w:val="18"/>
                <w:szCs w:val="18"/>
              </w:rPr>
              <w:t>In welcher Form erfolgte oder erfolgt die Benachrichtigung?</w:t>
            </w:r>
          </w:p>
          <w:p w14:paraId="7FE4A847" w14:textId="51A8B285" w:rsidR="006019C1" w:rsidRPr="00D61DC4" w:rsidRDefault="006019C1" w:rsidP="004C0348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</w:tbl>
    <w:p w14:paraId="539A8CA8" w14:textId="3DA86654" w:rsidR="006E6CAB" w:rsidRPr="00D61DC4" w:rsidRDefault="00712A10" w:rsidP="004C0348">
      <w:pPr>
        <w:pStyle w:val="berschrift1"/>
        <w:numPr>
          <w:ilvl w:val="0"/>
          <w:numId w:val="29"/>
        </w:numPr>
        <w:spacing w:before="600" w:after="360"/>
        <w:ind w:hanging="578"/>
      </w:pPr>
      <w:r w:rsidRPr="00D61DC4">
        <w:lastRenderedPageBreak/>
        <w:t xml:space="preserve">Bemerkungen </w:t>
      </w:r>
      <w:r w:rsidR="006E6CAB" w:rsidRPr="00D61DC4">
        <w:t>oder Beilagen</w:t>
      </w:r>
      <w:r w:rsidRPr="00D61DC4">
        <w:t xml:space="preserve"> zu vorliegender Meldung</w:t>
      </w:r>
    </w:p>
    <w:tbl>
      <w:tblPr>
        <w:tblStyle w:val="Tabellenraster"/>
        <w:tblW w:w="8671" w:type="dxa"/>
        <w:tblInd w:w="107" w:type="dxa"/>
        <w:tblLook w:val="04A0" w:firstRow="1" w:lastRow="0" w:firstColumn="1" w:lastColumn="0" w:noHBand="0" w:noVBand="1"/>
        <w:tblDescription w:val="Bemerkungen oder Beilagen"/>
      </w:tblPr>
      <w:tblGrid>
        <w:gridCol w:w="8671"/>
      </w:tblGrid>
      <w:tr w:rsidR="00712A10" w:rsidRPr="00D61DC4" w14:paraId="31BA6A9F" w14:textId="77777777" w:rsidTr="00580189">
        <w:tc>
          <w:tcPr>
            <w:tcW w:w="8671" w:type="dxa"/>
          </w:tcPr>
          <w:p w14:paraId="0AC72F66" w14:textId="48B533DF" w:rsidR="00712A10" w:rsidRPr="00D61DC4" w:rsidRDefault="00712A10" w:rsidP="00073162">
            <w:pPr>
              <w:spacing w:before="60" w:after="60"/>
              <w:rPr>
                <w:b/>
                <w:sz w:val="18"/>
                <w:szCs w:val="18"/>
              </w:rPr>
            </w:pPr>
            <w:r w:rsidRPr="00D61DC4">
              <w:rPr>
                <w:b/>
                <w:sz w:val="18"/>
                <w:szCs w:val="18"/>
              </w:rPr>
              <w:t>Bemerkungen</w:t>
            </w:r>
          </w:p>
          <w:p w14:paraId="6CA2844D" w14:textId="51AC61D2" w:rsidR="00712A10" w:rsidRPr="00D61DC4" w:rsidRDefault="00712A10" w:rsidP="00073162">
            <w:pPr>
              <w:spacing w:before="60" w:after="60"/>
              <w:rPr>
                <w:rFonts w:cs="Arial"/>
                <w:sz w:val="18"/>
                <w:szCs w:val="18"/>
              </w:rPr>
            </w:pPr>
          </w:p>
        </w:tc>
      </w:tr>
      <w:tr w:rsidR="00712A10" w:rsidRPr="00D61DC4" w14:paraId="1C3AE957" w14:textId="77777777" w:rsidTr="00580189">
        <w:tc>
          <w:tcPr>
            <w:tcW w:w="8671" w:type="dxa"/>
          </w:tcPr>
          <w:p w14:paraId="5AA45167" w14:textId="1DB8D659" w:rsidR="00712A10" w:rsidRPr="00D61DC4" w:rsidRDefault="00712A10" w:rsidP="00073162">
            <w:pPr>
              <w:spacing w:before="60" w:after="60"/>
              <w:rPr>
                <w:b/>
                <w:sz w:val="18"/>
                <w:szCs w:val="18"/>
              </w:rPr>
            </w:pPr>
            <w:r w:rsidRPr="00D61DC4">
              <w:rPr>
                <w:b/>
                <w:sz w:val="18"/>
                <w:szCs w:val="18"/>
              </w:rPr>
              <w:t>Beilagen zu</w:t>
            </w:r>
            <w:r w:rsidR="000474AD" w:rsidRPr="00D61DC4">
              <w:rPr>
                <w:b/>
                <w:sz w:val="18"/>
                <w:szCs w:val="18"/>
              </w:rPr>
              <w:t>r</w:t>
            </w:r>
            <w:r w:rsidRPr="00D61DC4">
              <w:rPr>
                <w:b/>
                <w:sz w:val="18"/>
                <w:szCs w:val="18"/>
              </w:rPr>
              <w:t xml:space="preserve"> vorliegende</w:t>
            </w:r>
            <w:r w:rsidR="000474AD" w:rsidRPr="00D61DC4">
              <w:rPr>
                <w:b/>
                <w:sz w:val="18"/>
                <w:szCs w:val="18"/>
              </w:rPr>
              <w:t>n</w:t>
            </w:r>
            <w:r w:rsidRPr="00D61DC4">
              <w:rPr>
                <w:b/>
                <w:sz w:val="18"/>
                <w:szCs w:val="18"/>
              </w:rPr>
              <w:t xml:space="preserve"> Meldung</w:t>
            </w:r>
          </w:p>
          <w:p w14:paraId="2737A17C" w14:textId="109F13C1" w:rsidR="00712A10" w:rsidRPr="00D61DC4" w:rsidRDefault="00712A10" w:rsidP="00073162">
            <w:pPr>
              <w:spacing w:before="60" w:after="60"/>
              <w:rPr>
                <w:sz w:val="18"/>
                <w:szCs w:val="18"/>
              </w:rPr>
            </w:pPr>
          </w:p>
        </w:tc>
      </w:tr>
    </w:tbl>
    <w:p w14:paraId="53B7D00A" w14:textId="4CE77DF0" w:rsidR="001D6D68" w:rsidRPr="00D61DC4" w:rsidRDefault="009B0D42" w:rsidP="00A80884">
      <w:pPr>
        <w:spacing w:before="96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Version 1.1. </w:t>
      </w:r>
      <w:r w:rsidR="003C7D78">
        <w:rPr>
          <w:sz w:val="18"/>
          <w:szCs w:val="18"/>
        </w:rPr>
        <w:t xml:space="preserve">/ </w:t>
      </w:r>
      <w:r>
        <w:rPr>
          <w:sz w:val="18"/>
          <w:szCs w:val="18"/>
        </w:rPr>
        <w:t>26</w:t>
      </w:r>
      <w:r w:rsidR="003C7D78">
        <w:rPr>
          <w:sz w:val="18"/>
          <w:szCs w:val="18"/>
        </w:rPr>
        <w:t>.0</w:t>
      </w:r>
      <w:r>
        <w:rPr>
          <w:sz w:val="18"/>
          <w:szCs w:val="18"/>
        </w:rPr>
        <w:t>5</w:t>
      </w:r>
      <w:r w:rsidR="003C7D78">
        <w:rPr>
          <w:sz w:val="18"/>
          <w:szCs w:val="18"/>
        </w:rPr>
        <w:t>.202</w:t>
      </w:r>
      <w:r>
        <w:rPr>
          <w:sz w:val="18"/>
          <w:szCs w:val="18"/>
        </w:rPr>
        <w:t>6</w:t>
      </w:r>
    </w:p>
    <w:sectPr w:rsidR="001D6D68" w:rsidRPr="00D61DC4" w:rsidSect="00253F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5" w:right="1841" w:bottom="851" w:left="1361" w:header="482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9F7B0" w14:textId="77777777" w:rsidR="009E2E01" w:rsidRDefault="009E2E01">
      <w:pPr>
        <w:spacing w:line="240" w:lineRule="auto"/>
      </w:pPr>
      <w:r>
        <w:separator/>
      </w:r>
    </w:p>
  </w:endnote>
  <w:endnote w:type="continuationSeparator" w:id="0">
    <w:p w14:paraId="7AA820A6" w14:textId="77777777" w:rsidR="009E2E01" w:rsidRDefault="009E2E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font1482">
    <w:altName w:val="Calibri"/>
    <w:panose1 w:val="00000000000000000000"/>
    <w:charset w:val="00"/>
    <w:family w:val="auto"/>
    <w:notTrueType/>
    <w:pitch w:val="default"/>
  </w:font>
  <w:font w:name="Syste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23BF9" w14:textId="77777777" w:rsidR="00537AC2" w:rsidRDefault="00537AC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A28B" w14:textId="04AC8002" w:rsidR="009E2E01" w:rsidRPr="00BD4A9C" w:rsidRDefault="009E2E01" w:rsidP="009E2E01">
    <w:pPr>
      <w:pStyle w:val="Fuzeile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ED43520" wp14:editId="5E06FE24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15" name="Textfeld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8E0206" w14:textId="0E6EAFCC" w:rsidR="009E2E01" w:rsidRPr="005C6148" w:rsidRDefault="009E2E01" w:rsidP="009E2E01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="000E7E96" w:rsidRPr="000E7E96">
                            <w:rPr>
                              <w:noProof/>
                              <w:lang w:val="de-DE"/>
                            </w:rPr>
                            <w:t>4</w:t>
                          </w:r>
                          <w:r w:rsidRPr="005C6148">
                            <w:fldChar w:fldCharType="end"/>
                          </w:r>
                          <w:r w:rsidRPr="005C6148">
                            <w:t>/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0E7E96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288000" numCol="1" spcCol="0" rtlCol="0" fromWordArt="0" anchor="b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w14:anchorId="6ED43520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6" type="#_x0000_t202" style="position:absolute;margin-left:-1.6pt;margin-top:0;width:49.6pt;height:44.8pt;z-index:251661312;visibility:visible;mso-wrap-style:square;mso-wrap-distance-left:9pt;mso-wrap-distance-top:0;mso-wrap-distance-right:9pt;mso-wrap-distance-bottom:0;mso-position-horizontal:right;mso-position-horizontal-relative:margin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" filled="f" stroked="f" strokeweight=".5pt">
              <v:textbox inset="0,0,0,8mm">
                <w:txbxContent>
                  <w:p w14:paraId="1E8E0206" w14:textId="0E6EAFCC" w:rsidR="009E2E01" w:rsidRPr="005C6148" w:rsidRDefault="009E2E01" w:rsidP="009E2E01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="000E7E96" w:rsidRPr="000E7E96">
                      <w:rPr>
                        <w:noProof/>
                        <w:lang w:val="de-DE"/>
                      </w:rPr>
                      <w:t>4</w:t>
                    </w:r>
                    <w:r w:rsidRPr="005C6148">
                      <w:fldChar w:fldCharType="end"/>
                    </w:r>
                    <w:r w:rsidRPr="005C6148">
                      <w:t>/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0E7E96">
                      <w:rPr>
                        <w:noProof/>
                      </w:rPr>
                      <w:t>4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30C9F" w14:textId="77777777" w:rsidR="009E2E01" w:rsidRPr="003C4D36" w:rsidRDefault="009E2E01" w:rsidP="009E2E01">
    <w:pPr>
      <w:tabs>
        <w:tab w:val="left" w:pos="2552"/>
        <w:tab w:val="left" w:pos="5103"/>
        <w:tab w:val="left" w:pos="7655"/>
        <w:tab w:val="right" w:pos="9979"/>
      </w:tabs>
      <w:spacing w:line="240" w:lineRule="auto"/>
      <w:rPr>
        <w:rFonts w:ascii="Arial" w:eastAsia="Arial" w:hAnsi="Arial"/>
        <w:sz w:val="13"/>
        <w:szCs w:val="13"/>
      </w:rPr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8EB1DE4" wp14:editId="0EE67FA9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5DD0CF" w14:textId="200EBB7A" w:rsidR="009E2E01" w:rsidRPr="005C6148" w:rsidRDefault="009E2E01" w:rsidP="009E2E01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="000E7E96" w:rsidRPr="000E7E96">
                            <w:rPr>
                              <w:noProof/>
                              <w:lang w:val="de-DE"/>
                            </w:rPr>
                            <w:t>1</w:t>
                          </w:r>
                          <w:r w:rsidRPr="005C6148">
                            <w:fldChar w:fldCharType="end"/>
                          </w:r>
                          <w:r w:rsidRPr="005C6148">
                            <w:t>/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0E7E96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288000" numCol="1" spcCol="0" rtlCol="0" fromWordArt="0" anchor="b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w14:anchorId="18EB1DE4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7" type="#_x0000_t202" style="position:absolute;margin-left:-1.6pt;margin-top:0;width:49.6pt;height:44.8pt;z-index:251658240;visibility:visible;mso-wrap-style:square;mso-wrap-distance-left:9pt;mso-wrap-distance-top:0;mso-wrap-distance-right:9pt;mso-wrap-distance-bottom:0;mso-position-horizontal:right;mso-position-horizontal-relative:margin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" filled="f" stroked="f" strokeweight=".5pt">
              <v:textbox inset="0,0,0,8mm">
                <w:txbxContent>
                  <w:p w14:paraId="4B5DD0CF" w14:textId="200EBB7A" w:rsidR="009E2E01" w:rsidRPr="005C6148" w:rsidRDefault="009E2E01" w:rsidP="009E2E01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="000E7E96" w:rsidRPr="000E7E96">
                      <w:rPr>
                        <w:noProof/>
                        <w:lang w:val="de-DE"/>
                      </w:rPr>
                      <w:t>1</w:t>
                    </w:r>
                    <w:r w:rsidRPr="005C6148">
                      <w:fldChar w:fldCharType="end"/>
                    </w:r>
                    <w:r w:rsidRPr="005C6148">
                      <w:t>/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0E7E96">
                      <w:rPr>
                        <w:noProof/>
                      </w:rPr>
                      <w:t>4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021E2" w14:textId="77777777" w:rsidR="009E2E01" w:rsidRDefault="009E2E01">
      <w:pPr>
        <w:spacing w:line="240" w:lineRule="auto"/>
      </w:pPr>
      <w:r>
        <w:separator/>
      </w:r>
    </w:p>
  </w:footnote>
  <w:footnote w:type="continuationSeparator" w:id="0">
    <w:p w14:paraId="2E85DF4F" w14:textId="77777777" w:rsidR="009E2E01" w:rsidRDefault="009E2E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4B00" w14:textId="77777777" w:rsidR="00537AC2" w:rsidRDefault="00537AC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ohneRahmen"/>
      <w:tblW w:w="0" w:type="auto"/>
      <w:tblLook w:val="04A0" w:firstRow="1" w:lastRow="0" w:firstColumn="1" w:lastColumn="0" w:noHBand="0" w:noVBand="1"/>
    </w:tblPr>
    <w:tblGrid>
      <w:gridCol w:w="4449"/>
      <w:gridCol w:w="4255"/>
    </w:tblGrid>
    <w:tr w:rsidR="009E2E01" w14:paraId="76671EE9" w14:textId="77777777" w:rsidTr="009E2E01">
      <w:tc>
        <w:tcPr>
          <w:tcW w:w="5100" w:type="dxa"/>
        </w:tcPr>
        <w:p w14:paraId="60ECB933" w14:textId="77777777" w:rsidR="009E2E01" w:rsidRPr="00D5069D" w:rsidRDefault="009E2E01" w:rsidP="009E2E01">
          <w:pPr>
            <w:pStyle w:val="Kopfzeile"/>
            <w:rPr>
              <w:color w:val="FFFFFF" w:themeColor="background1"/>
            </w:rPr>
          </w:pPr>
        </w:p>
        <w:p w14:paraId="7489D635" w14:textId="77777777" w:rsidR="009E2E01" w:rsidRPr="00832D99" w:rsidRDefault="009E2E01" w:rsidP="009E2E01">
          <w:pPr>
            <w:pStyle w:val="Kopfzeile"/>
          </w:pPr>
        </w:p>
      </w:tc>
      <w:tc>
        <w:tcPr>
          <w:tcW w:w="4878" w:type="dxa"/>
        </w:tcPr>
        <w:p w14:paraId="66EB92AF" w14:textId="1F425EAB" w:rsidR="009E2E01" w:rsidRPr="00832D99" w:rsidRDefault="009E2E01" w:rsidP="009E2E01">
          <w:pPr>
            <w:pStyle w:val="Kopfzeile"/>
          </w:pPr>
        </w:p>
      </w:tc>
    </w:tr>
  </w:tbl>
  <w:p w14:paraId="6D19BA97" w14:textId="77777777" w:rsidR="009E2E01" w:rsidRPr="0039616D" w:rsidRDefault="009E2E01" w:rsidP="009E2E01">
    <w:pPr>
      <w:pStyle w:val="Kopfzeile"/>
    </w:pPr>
    <w:r w:rsidRPr="00B0249E">
      <w:drawing>
        <wp:anchor distT="0" distB="0" distL="114300" distR="114300" simplePos="0" relativeHeight="251663360" behindDoc="0" locked="1" layoutInCell="1" allowOverlap="1" wp14:anchorId="1D373D53" wp14:editId="6B386DAB">
          <wp:simplePos x="0" y="0"/>
          <wp:positionH relativeFrom="page">
            <wp:posOffset>855133</wp:posOffset>
          </wp:positionH>
          <wp:positionV relativeFrom="page">
            <wp:posOffset>313267</wp:posOffset>
          </wp:positionV>
          <wp:extent cx="939600" cy="23040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rift Kanton Bern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9600" cy="23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44C90" w14:textId="77777777" w:rsidR="009E2E01" w:rsidRDefault="009E2E01" w:rsidP="009E2E01">
    <w:pPr>
      <w:pStyle w:val="Kopfzeile"/>
      <w:jc w:val="right"/>
    </w:pPr>
    <w:r>
      <w:drawing>
        <wp:anchor distT="0" distB="0" distL="114300" distR="114300" simplePos="0" relativeHeight="251660288" behindDoc="0" locked="1" layoutInCell="1" allowOverlap="1" wp14:anchorId="4D508C1C" wp14:editId="261BF0A1">
          <wp:simplePos x="0" y="0"/>
          <wp:positionH relativeFrom="page">
            <wp:posOffset>313055</wp:posOffset>
          </wp:positionH>
          <wp:positionV relativeFrom="page">
            <wp:posOffset>183515</wp:posOffset>
          </wp:positionV>
          <wp:extent cx="1483200" cy="694800"/>
          <wp:effectExtent l="0" t="0" r="3175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Logo Kanton Bern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3200" cy="69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440EC9"/>
    <w:multiLevelType w:val="hybridMultilevel"/>
    <w:tmpl w:val="E36C470E"/>
    <w:lvl w:ilvl="0" w:tplc="6F7689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E804FF"/>
    <w:multiLevelType w:val="multilevel"/>
    <w:tmpl w:val="84809E52"/>
    <w:lvl w:ilvl="0">
      <w:start w:val="1"/>
      <w:numFmt w:val="decimal"/>
      <w:pStyle w:val="Traktandum-Tite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raktandum-Titel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righ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3712930"/>
    <w:multiLevelType w:val="hybridMultilevel"/>
    <w:tmpl w:val="5FA4A98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7555D12"/>
    <w:multiLevelType w:val="hybridMultilevel"/>
    <w:tmpl w:val="A51EEEE8"/>
    <w:lvl w:ilvl="0" w:tplc="8034DCD4">
      <w:start w:val="1"/>
      <w:numFmt w:val="decimal"/>
      <w:lvlText w:val="%1."/>
      <w:lvlJc w:val="left"/>
      <w:pPr>
        <w:ind w:left="720" w:hanging="360"/>
      </w:pPr>
    </w:lvl>
    <w:lvl w:ilvl="1" w:tplc="736A1014" w:tentative="1">
      <w:start w:val="1"/>
      <w:numFmt w:val="lowerLetter"/>
      <w:lvlText w:val="%2."/>
      <w:lvlJc w:val="left"/>
      <w:pPr>
        <w:ind w:left="1440" w:hanging="360"/>
      </w:pPr>
    </w:lvl>
    <w:lvl w:ilvl="2" w:tplc="500EA0FC" w:tentative="1">
      <w:start w:val="1"/>
      <w:numFmt w:val="lowerRoman"/>
      <w:lvlText w:val="%3."/>
      <w:lvlJc w:val="right"/>
      <w:pPr>
        <w:ind w:left="2160" w:hanging="180"/>
      </w:pPr>
    </w:lvl>
    <w:lvl w:ilvl="3" w:tplc="78F6EF72" w:tentative="1">
      <w:start w:val="1"/>
      <w:numFmt w:val="decimal"/>
      <w:lvlText w:val="%4."/>
      <w:lvlJc w:val="left"/>
      <w:pPr>
        <w:ind w:left="2880" w:hanging="360"/>
      </w:pPr>
    </w:lvl>
    <w:lvl w:ilvl="4" w:tplc="837478A6" w:tentative="1">
      <w:start w:val="1"/>
      <w:numFmt w:val="lowerLetter"/>
      <w:lvlText w:val="%5."/>
      <w:lvlJc w:val="left"/>
      <w:pPr>
        <w:ind w:left="3600" w:hanging="360"/>
      </w:pPr>
    </w:lvl>
    <w:lvl w:ilvl="5" w:tplc="0C940FD6" w:tentative="1">
      <w:start w:val="1"/>
      <w:numFmt w:val="lowerRoman"/>
      <w:lvlText w:val="%6."/>
      <w:lvlJc w:val="right"/>
      <w:pPr>
        <w:ind w:left="4320" w:hanging="180"/>
      </w:pPr>
    </w:lvl>
    <w:lvl w:ilvl="6" w:tplc="D130CD24" w:tentative="1">
      <w:start w:val="1"/>
      <w:numFmt w:val="decimal"/>
      <w:lvlText w:val="%7."/>
      <w:lvlJc w:val="left"/>
      <w:pPr>
        <w:ind w:left="5040" w:hanging="360"/>
      </w:pPr>
    </w:lvl>
    <w:lvl w:ilvl="7" w:tplc="5B625A12" w:tentative="1">
      <w:start w:val="1"/>
      <w:numFmt w:val="lowerLetter"/>
      <w:lvlText w:val="%8."/>
      <w:lvlJc w:val="left"/>
      <w:pPr>
        <w:ind w:left="5760" w:hanging="360"/>
      </w:pPr>
    </w:lvl>
    <w:lvl w:ilvl="8" w:tplc="D31C99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E73CA"/>
    <w:multiLevelType w:val="hybridMultilevel"/>
    <w:tmpl w:val="5D00219C"/>
    <w:lvl w:ilvl="0" w:tplc="418AC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0CC4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D693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E4FC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0480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DCF8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EC61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EA8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3E71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D46FD"/>
    <w:multiLevelType w:val="multilevel"/>
    <w:tmpl w:val="0D9453D4"/>
    <w:lvl w:ilvl="0">
      <w:start w:val="1"/>
      <w:numFmt w:val="decimal"/>
      <w:pStyle w:val="H1"/>
      <w:lvlText w:val="%1."/>
      <w:lvlJc w:val="left"/>
      <w:pPr>
        <w:ind w:left="851" w:hanging="851"/>
      </w:pPr>
      <w:rPr>
        <w:rFonts w:hint="default"/>
        <w:spacing w:val="-10"/>
      </w:rPr>
    </w:lvl>
    <w:lvl w:ilvl="1">
      <w:start w:val="1"/>
      <w:numFmt w:val="decimal"/>
      <w:pStyle w:val="berschrift2nummeriert"/>
      <w:lvlText w:val="%1.%2"/>
      <w:lvlJc w:val="left"/>
      <w:pPr>
        <w:ind w:left="851" w:hanging="851"/>
      </w:pPr>
      <w:rPr>
        <w:rFonts w:hint="default"/>
        <w:spacing w:val="-10"/>
      </w:rPr>
    </w:lvl>
    <w:lvl w:ilvl="2">
      <w:start w:val="1"/>
      <w:numFmt w:val="decimal"/>
      <w:pStyle w:val="berschrift3nummeriert"/>
      <w:lvlText w:val="%1.%2.%3"/>
      <w:lvlJc w:val="left"/>
      <w:pPr>
        <w:ind w:left="851" w:hanging="851"/>
      </w:pPr>
      <w:rPr>
        <w:rFonts w:hint="default"/>
        <w:spacing w:val="-10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  <w:spacing w:val="-10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  <w:spacing w:val="-10"/>
      </w:rPr>
    </w:lvl>
    <w:lvl w:ilvl="5">
      <w:start w:val="1"/>
      <w:numFmt w:val="lowerLetter"/>
      <w:lvlText w:val="%6)"/>
      <w:lvlJc w:val="left"/>
      <w:pPr>
        <w:ind w:left="425" w:hanging="425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decimal"/>
      <w:pStyle w:val="Nummerierung1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decimal"/>
      <w:pStyle w:val="Nummerierung2"/>
      <w:lvlText w:val="%8.%9"/>
      <w:lvlJc w:val="left"/>
      <w:pPr>
        <w:ind w:left="992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</w:abstractNum>
  <w:abstractNum w:abstractNumId="18" w15:restartNumberingAfterBreak="0">
    <w:nsid w:val="572E5808"/>
    <w:multiLevelType w:val="hybridMultilevel"/>
    <w:tmpl w:val="03E81560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84C6F8A"/>
    <w:multiLevelType w:val="hybridMultilevel"/>
    <w:tmpl w:val="891EB3F0"/>
    <w:lvl w:ilvl="0" w:tplc="8C6A42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D68A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3A4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9E6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989B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9E54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B44D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7A84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BCB7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E06DE1"/>
    <w:multiLevelType w:val="multilevel"/>
    <w:tmpl w:val="D90C3548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C985FA8"/>
    <w:multiLevelType w:val="hybridMultilevel"/>
    <w:tmpl w:val="FD1A9CFC"/>
    <w:lvl w:ilvl="0" w:tplc="D3A2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CE34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4622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18A0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043B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1EE4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1A71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E0EA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8A8D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6447097"/>
    <w:multiLevelType w:val="hybridMultilevel"/>
    <w:tmpl w:val="3174AA18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9D2894"/>
    <w:multiLevelType w:val="hybridMultilevel"/>
    <w:tmpl w:val="0534F478"/>
    <w:lvl w:ilvl="0" w:tplc="FEFEEE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D325A5"/>
    <w:multiLevelType w:val="hybridMultilevel"/>
    <w:tmpl w:val="5C6AB65C"/>
    <w:lvl w:ilvl="0" w:tplc="6616F0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3E5B04" w:tentative="1">
      <w:start w:val="1"/>
      <w:numFmt w:val="lowerLetter"/>
      <w:lvlText w:val="%2."/>
      <w:lvlJc w:val="left"/>
      <w:pPr>
        <w:ind w:left="1440" w:hanging="360"/>
      </w:pPr>
    </w:lvl>
    <w:lvl w:ilvl="2" w:tplc="275C670A" w:tentative="1">
      <w:start w:val="1"/>
      <w:numFmt w:val="lowerRoman"/>
      <w:lvlText w:val="%3."/>
      <w:lvlJc w:val="right"/>
      <w:pPr>
        <w:ind w:left="2160" w:hanging="180"/>
      </w:pPr>
    </w:lvl>
    <w:lvl w:ilvl="3" w:tplc="601C8B96" w:tentative="1">
      <w:start w:val="1"/>
      <w:numFmt w:val="decimal"/>
      <w:lvlText w:val="%4."/>
      <w:lvlJc w:val="left"/>
      <w:pPr>
        <w:ind w:left="2880" w:hanging="360"/>
      </w:pPr>
    </w:lvl>
    <w:lvl w:ilvl="4" w:tplc="65422970" w:tentative="1">
      <w:start w:val="1"/>
      <w:numFmt w:val="lowerLetter"/>
      <w:lvlText w:val="%5."/>
      <w:lvlJc w:val="left"/>
      <w:pPr>
        <w:ind w:left="3600" w:hanging="360"/>
      </w:pPr>
    </w:lvl>
    <w:lvl w:ilvl="5" w:tplc="F738BD56" w:tentative="1">
      <w:start w:val="1"/>
      <w:numFmt w:val="lowerRoman"/>
      <w:lvlText w:val="%6."/>
      <w:lvlJc w:val="right"/>
      <w:pPr>
        <w:ind w:left="4320" w:hanging="180"/>
      </w:pPr>
    </w:lvl>
    <w:lvl w:ilvl="6" w:tplc="16C28DCE" w:tentative="1">
      <w:start w:val="1"/>
      <w:numFmt w:val="decimal"/>
      <w:lvlText w:val="%7."/>
      <w:lvlJc w:val="left"/>
      <w:pPr>
        <w:ind w:left="5040" w:hanging="360"/>
      </w:pPr>
    </w:lvl>
    <w:lvl w:ilvl="7" w:tplc="7E5AD8A4" w:tentative="1">
      <w:start w:val="1"/>
      <w:numFmt w:val="lowerLetter"/>
      <w:lvlText w:val="%8."/>
      <w:lvlJc w:val="left"/>
      <w:pPr>
        <w:ind w:left="5760" w:hanging="360"/>
      </w:pPr>
    </w:lvl>
    <w:lvl w:ilvl="8" w:tplc="9ECA4B9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311822">
    <w:abstractNumId w:val="9"/>
  </w:num>
  <w:num w:numId="2" w16cid:durableId="554659684">
    <w:abstractNumId w:val="7"/>
  </w:num>
  <w:num w:numId="3" w16cid:durableId="51856049">
    <w:abstractNumId w:val="6"/>
  </w:num>
  <w:num w:numId="4" w16cid:durableId="1746106529">
    <w:abstractNumId w:val="5"/>
  </w:num>
  <w:num w:numId="5" w16cid:durableId="1277440786">
    <w:abstractNumId w:val="4"/>
  </w:num>
  <w:num w:numId="6" w16cid:durableId="238100039">
    <w:abstractNumId w:val="8"/>
  </w:num>
  <w:num w:numId="7" w16cid:durableId="1373652416">
    <w:abstractNumId w:val="3"/>
  </w:num>
  <w:num w:numId="8" w16cid:durableId="963002882">
    <w:abstractNumId w:val="2"/>
  </w:num>
  <w:num w:numId="9" w16cid:durableId="1982807350">
    <w:abstractNumId w:val="1"/>
  </w:num>
  <w:num w:numId="10" w16cid:durableId="897475185">
    <w:abstractNumId w:val="0"/>
  </w:num>
  <w:num w:numId="11" w16cid:durableId="2097284875">
    <w:abstractNumId w:val="24"/>
  </w:num>
  <w:num w:numId="12" w16cid:durableId="1097680191">
    <w:abstractNumId w:val="19"/>
  </w:num>
  <w:num w:numId="13" w16cid:durableId="427970256">
    <w:abstractNumId w:val="15"/>
  </w:num>
  <w:num w:numId="14" w16cid:durableId="805856304">
    <w:abstractNumId w:val="28"/>
  </w:num>
  <w:num w:numId="15" w16cid:durableId="479928603">
    <w:abstractNumId w:val="25"/>
  </w:num>
  <w:num w:numId="16" w16cid:durableId="1240554409">
    <w:abstractNumId w:val="11"/>
  </w:num>
  <w:num w:numId="17" w16cid:durableId="719742635">
    <w:abstractNumId w:val="16"/>
  </w:num>
  <w:num w:numId="18" w16cid:durableId="16318616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03221823">
    <w:abstractNumId w:val="23"/>
  </w:num>
  <w:num w:numId="20" w16cid:durableId="954140134">
    <w:abstractNumId w:val="14"/>
  </w:num>
  <w:num w:numId="21" w16cid:durableId="1096630759">
    <w:abstractNumId w:val="21"/>
  </w:num>
  <w:num w:numId="22" w16cid:durableId="255020625">
    <w:abstractNumId w:val="20"/>
  </w:num>
  <w:num w:numId="23" w16cid:durableId="336814877">
    <w:abstractNumId w:val="12"/>
  </w:num>
  <w:num w:numId="24" w16cid:durableId="1979609241">
    <w:abstractNumId w:val="17"/>
  </w:num>
  <w:num w:numId="25" w16cid:durableId="1962881190">
    <w:abstractNumId w:val="22"/>
  </w:num>
  <w:num w:numId="26" w16cid:durableId="1021054686">
    <w:abstractNumId w:val="18"/>
  </w:num>
  <w:num w:numId="27" w16cid:durableId="1086194951">
    <w:abstractNumId w:val="10"/>
  </w:num>
  <w:num w:numId="28" w16cid:durableId="551844019">
    <w:abstractNumId w:val="13"/>
  </w:num>
  <w:num w:numId="29" w16cid:durableId="415982694">
    <w:abstractNumId w:val="26"/>
  </w:num>
  <w:num w:numId="30" w16cid:durableId="62266084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autoHyphenation/>
  <w:hyphenationZone w:val="425"/>
  <w:drawingGridHorizontalSpacing w:val="255"/>
  <w:drawingGridVerticalSpacing w:val="255"/>
  <w:displayHorizontalDrawingGridEvery w:val="10"/>
  <w:displayVerticalDrawingGridEvery w:val="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CreatorGeko" w:val="DSA"/>
    <w:docVar w:name="MetaTool_Script1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_x000d__x000a__x0009__x0009_string str = &quot;&quot;;_x000d__x000a__x0009__x0009_System.Guid userGuid = CMI.DomainModel.MappingInterfaces.MapperSingleton.Instance.UserGuid;_x000d__x000a_          _x000d__x000a_        TypeDefinition benutzerTd = DefinitionsManager.Definitionen.TypeDefinitions.FindBySchluessel(&quot;Benutzer&quot;);_x000d__x000a_        if(benutzerTd == null)_x000d__x000a_            return string.Empty;_x000d__x000a_                                 _x000d__x000a_        Query q = new Query(benutzerTd);_x000d__x000a_        GUIDCriterion crit = new GUIDCriterion(userGuid);_x000d__x000a_    _x000d__x000a_        q.Criterions.Add(crit);_x000d__x000a_    _x000d__x000a_        TypedObjektList allBenutzers = CMI.DomainModel.MappingInterfaces.MapperSingleton.Instance.ExecuteObjektQuery(q, benutzerTd.AllFieldAndAssocFieldIds);_x000d__x000a_        if(allBenutzers.Count != 1)_x000d__x000a_            return string.Empty;_x000d__x000a_          _x000d__x000a_        Benutzer benutzer = allBenutzers[0] as Benutzer;_x000d__x000a_        if (benutzer != null)_x000d__x000a__x0009__x0009_{_x000d__x000a__x0009__x0009__x0009_if (benutzer.Vorname != &quot;&quot;)_x000d__x000a__x0009__x0009__x0009_{_x000d__x000a__x0009__x0009__x0009__x0009_str += benutzer.Vorname;_x000d__x000a__x0009__x0009__x0009_}_x0009__x0009__x0009__x000d__x000a__x0009__x0009_}_x0009__x0009__x0009__x0009__x0009__x0009__x000d__x000a_        return str;_x000d__x000a_       }_x000d__x000a_   }_x000d__x000a_}_x000d__x000a_"/>
    <w:docVar w:name="MetaTool_Script101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_x000d__x000a__x0009__x0009_string str = &quot;&quot;;_x000d__x000a_          _x000d__x000a_        TypeDefinition gekoTd = DefinitionsManager.Definitionen.TypeDefinitions.FindBySchluessel(&quot;Gekobereich&quot;);_x000d__x000a_        if(gekoTd == null)_x000d__x000a_            return string.Empty;_x000d__x000a_                                 _x000d__x000a_        Query q = new Query(gekoTd);_x000d__x000a_    _x000d__x000a_        TypedObjektList allGeko = CMI.DomainModel.MappingInterfaces.MapperSingleton.Instance.ExecuteObjektQuery(q, gekoTd.AllFieldAndAssocFieldIds);_x000d__x000a_        if(allGeko.Count != 1)_x000d__x000a_            return string.Empty;_x000d__x000a_          _x000d__x000a_        Gekobereich geko = allGeko[0] as Gekobereich;_x000d__x000a_        if (geko != null)_x000d__x000a__x0009__x0009_{_x000d__x000a__x0009__x0009__x0009_if (geko.Name != null)_x000d__x000a__x0009__x0009__x0009_{_x000d__x000a__x0009__x0009__x0009__x0009_str += geko.Name.ToString();_x000d__x000a__x0009__x0009__x0009_}_x0009__x0009__x0009__x000d__x000a__x0009__x0009_}_x0009__x0009__x0009__x0009__x0009__x0009__x000d__x000a_        return str;_x000d__x000a_       }_x000d__x000a_   }_x000d__x000a_}_x000d__x000a_"/>
    <w:docVar w:name="MetaTool_Script105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_x000d__x000a__x0009__x0009_string str = &quot;&quot;;_x000d__x000a__x0009__x0009_System.Guid userGuid = CMI.DomainModel.MappingInterfaces.MapperSingleton.Instance.UserGuid;_x000d__x000a_          _x000d__x000a_        TypeDefinition benutzerTd = DefinitionsManager.Definitionen.TypeDefinitions.FindBySchluessel(&quot;Benutzer&quot;);_x000d__x000a_        if(benutzerTd == null)_x000d__x000a_            return string.Empty;_x000d__x000a_                                 _x000d__x000a_        Query q = new Query(benutzerTd);_x000d__x000a_        GUIDCriterion crit = new GUIDCriterion(userGuid);_x000d__x000a_    _x000d__x000a_        q.Criterions.Add(crit);_x000d__x000a_    _x000d__x000a_        TypedObjektList allBenutzers = CMI.DomainModel.MappingInterfaces.MapperSingleton.Instance.ExecuteObjektQuery(q, benutzerTd.AllFieldAndAssocFieldIds);_x000d__x000a_        if(allBenutzers.Count != 1)_x000d__x000a_            return string.Empty;_x000d__x000a_          _x000d__x000a_        Benutzer benutzer = allBenutzers[0] as Benutzer;_x000d__x000a_        if (benutzer != null)_x000d__x000a__x0009__x0009_{_x000d__x000a__x0009__x0009__x0009_if (benutzer.Vorname != &quot;&quot;)_x000d__x000a__x0009__x0009__x0009_{_x000d__x000a__x0009__x0009__x0009__x0009_str += benutzer.Vorname;_x000d__x000a__x0009__x0009__x0009_}_x0009__x0009__x0009__x000d__x000a__x0009__x0009_}_x0009__x0009__x0009__x0009__x0009__x0009__x000d__x000a_        return str;_x000d__x000a_       }_x000d__x000a_   }_x000d__x000a_}_x000d__x000a_"/>
    <w:docVar w:name="MetaTool_Script106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_x000d__x000a__x0009__x0009_string str = &quot;&quot;;_x000d__x000a__x0009__x0009_System.Guid userGuid = CMI.DomainModel.MappingInterfaces.MapperSingleton.Instance.UserGuid;_x000d__x000a_          _x000d__x000a_        TypeDefinition benutzerTd = DefinitionsManager.Definitionen.TypeDefinitions.FindBySchluessel(&quot;Benutzer&quot;);_x000d__x000a_        if(benutzerTd == null)_x000d__x000a_            return string.Empty;_x000d__x000a_                                 _x000d__x000a_        Query q = new Query(benutzerTd);_x000d__x000a_        GUIDCriterion crit = new GUIDCriterion(userGuid);_x000d__x000a_    _x000d__x000a_        q.Criterions.Add(crit);_x000d__x000a_    _x000d__x000a_        TypedObjektList allBenutzers = CMI.DomainModel.MappingInterfaces.MapperSingleton.Instance.ExecuteObjektQuery(q, benutzerTd.AllFieldAndAssocFieldIds);_x000d__x000a_        if(allBenutzers.Count != 1)_x000d__x000a_            return string.Empty;_x000d__x000a_          _x000d__x000a_        Benutzer benutzer = allBenutzers[0] as Benutzer;_x000d__x000a_        if (benutzer != null)_x000d__x000a__x0009__x0009_{_x000d__x000a__x0009__x0009__x0009_if (benutzer.Name != &quot;&quot;)_x000d__x000a__x0009__x0009__x0009_{_x000d__x000a__x0009__x0009__x0009__x0009_str += benutzer.Name;_x000d__x000a__x0009__x0009__x0009_}_x0009__x0009__x0009__x000d__x000a__x0009__x0009_}_x0009__x0009__x0009__x0009__x0009__x0009__x000d__x000a_        return str;_x000d__x000a_       }_x000d__x000a_   }_x000d__x000a_}_x000d__x000a_"/>
    <w:docVar w:name="MetaTool_Script107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_x000d__x000a__x0009__x0009_string str = &quot;&quot;;_x000d__x000a__x0009__x0009_System.Guid userGuid = CMI.DomainModel.MappingInterfaces.MapperSingleton.Instance.UserGuid;_x000d__x000a_          _x000d__x000a_        TypeDefinition benutzerTd = DefinitionsManager.Definitionen.TypeDefinitions.FindBySchluessel(&quot;Benutzer&quot;);_x000d__x000a_        if(benutzerTd == null)_x000d__x000a_            return string.Empty;_x000d__x000a_                                 _x000d__x000a_        Query q = new Query(benutzerTd);_x000d__x000a_        GUIDCriterion crit = new GUIDCriterion(userGuid);_x000d__x000a_    _x000d__x000a_        q.Criterions.Add(crit);_x000d__x000a_    _x000d__x000a_        TypedObjektList allBenutzers = CMI.DomainModel.MappingInterfaces.MapperSingleton.Instance.ExecuteObjektQuery(q, benutzerTd.AllFieldAndAssocFieldIds);_x000d__x000a_        if(allBenutzers.Count != 1)_x000d__x000a_            return string.Empty;_x000d__x000a_          _x000d__x000a_        Benutzer benutzer = allBenutzers[0] as Benutzer;_x000d__x000a_        if (benutzer != null)_x000d__x000a__x0009__x0009_{_x000d__x000a__x0009__x0009__x0009_if (benutzer.TelefonGeschaeft != &quot;&quot;)_x000d__x000a__x0009__x0009__x0009_{_x000d__x000a__x0009__x0009__x0009__x0009_str += benutzer.TelefonGeschaeft;_x000d__x000a__x0009__x0009__x0009_}_x0009__x0009__x0009__x000d__x000a__x0009__x0009_}_x0009__x0009__x0009__x0009__x0009__x0009__x000d__x000a_        return str;_x000d__x000a_       }_x000d__x000a_   }_x000d__x000a_}_x000d__x000a_"/>
    <w:docVar w:name="MetaTool_Script108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_x000d__x000a__x0009__x0009_string str = &quot;&quot;;_x000d__x000a__x0009__x0009_System.Guid userGuid = CMI.DomainModel.MappingInterfaces.MapperSingleton.Instance.UserGuid;_x000d__x000a_          _x000d__x000a_        TypeDefinition benutzerTd = DefinitionsManager.Definitionen.TypeDefinitions.FindBySchluessel(&quot;Benutzer&quot;);_x000d__x000a_        if(benutzerTd == null)_x000d__x000a_            return string.Empty;_x000d__x000a_                                 _x000d__x000a_        Query q = new Query(benutzerTd);_x000d__x000a_        GUIDCriterion crit = new GUIDCriterion(userGuid);_x000d__x000a_    _x000d__x000a_        q.Criterions.Add(crit);_x000d__x000a_    _x000d__x000a_        TypedObjektList allBenutzers = CMI.DomainModel.MappingInterfaces.MapperSingleton.Instance.ExecuteObjektQuery(q, benutzerTd.AllFieldAndAssocFieldIds);_x000d__x000a_        if(allBenutzers.Count != 1)_x000d__x000a_            return string.Empty;_x000d__x000a_          _x000d__x000a_        Benutzer benutzer = allBenutzers[0] as Benutzer;_x000d__x000a_        if (benutzer != null)_x000d__x000a__x0009__x0009_{_x000d__x000a__x0009__x0009__x0009_if (benutzer.Email != &quot;&quot;)_x000d__x000a__x0009__x0009__x0009_{_x000d__x000a__x0009__x0009__x0009__x0009_str += benutzer.Email;_x000d__x000a__x0009__x0009__x0009_}_x0009__x0009__x0009__x000d__x000a__x0009__x0009_}_x0009__x0009__x0009__x0009__x0009__x0009__x000d__x000a_        return str;_x000d__x000a_       }_x000d__x000a_   }_x000d__x000a_}_x000d__x000a_"/>
    <w:docVar w:name="MetaTool_Script2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_x000d__x000a__x0009__x0009_string str = &quot;&quot;;_x000d__x000a__x0009__x0009_System.Guid userGuid = CMI.DomainModel.MappingInterfaces.MapperSingleton.Instance.UserGuid;_x000d__x000a_          _x000d__x000a_        TypeDefinition benutzerTd = DefinitionsManager.Definitionen.TypeDefinitions.FindBySchluessel(&quot;Benutzer&quot;);_x000d__x000a_        if(benutzerTd == null)_x000d__x000a_            return string.Empty;_x000d__x000a_                                 _x000d__x000a_        Query q = new Query(benutzerTd);_x000d__x000a_        GUIDCriterion crit = new GUIDCriterion(userGuid);_x000d__x000a_    _x000d__x000a_        q.Criterions.Add(crit);_x000d__x000a_    _x000d__x000a_        TypedObjektList allBenutzers = CMI.DomainModel.MappingInterfaces.MapperSingleton.Instance.ExecuteObjektQuery(q, benutzerTd.AllFieldAndAssocFieldIds);_x000d__x000a_        if(allBenutzers.Count != 1)_x000d__x000a_            return string.Empty;_x000d__x000a_          _x000d__x000a_        Benutzer benutzer = allBenutzers[0] as Benutzer;_x000d__x000a_        if (benutzer != null)_x000d__x000a__x0009__x0009_{_x000d__x000a__x0009__x0009__x0009_if (benutzer.Name != &quot;&quot;)_x000d__x000a__x0009__x0009__x0009_{_x000d__x000a__x0009__x0009__x0009__x0009_str += benutzer.Name;_x000d__x000a__x0009__x0009__x0009_}_x0009__x0009__x0009__x000d__x000a__x0009__x0009_}_x0009__x0009__x0009__x0009__x0009__x0009__x000d__x000a_        return str;_x000d__x000a_       }_x000d__x000a_   }_x000d__x000a_}_x000d__x000a_"/>
    <w:docVar w:name="MetaTool_TypeDefinition" w:val="Dokument"/>
  </w:docVars>
  <w:rsids>
    <w:rsidRoot w:val="00C750BA"/>
    <w:rsid w:val="00004A11"/>
    <w:rsid w:val="00032F38"/>
    <w:rsid w:val="000474AD"/>
    <w:rsid w:val="00073162"/>
    <w:rsid w:val="000A04C3"/>
    <w:rsid w:val="000A1B96"/>
    <w:rsid w:val="000A309C"/>
    <w:rsid w:val="000B4882"/>
    <w:rsid w:val="000C34B5"/>
    <w:rsid w:val="000D3198"/>
    <w:rsid w:val="000D7FED"/>
    <w:rsid w:val="000E7E96"/>
    <w:rsid w:val="001030C9"/>
    <w:rsid w:val="00123A82"/>
    <w:rsid w:val="001575A3"/>
    <w:rsid w:val="001D6D68"/>
    <w:rsid w:val="001F1C74"/>
    <w:rsid w:val="001F7DCA"/>
    <w:rsid w:val="00253FBE"/>
    <w:rsid w:val="002650F2"/>
    <w:rsid w:val="00273836"/>
    <w:rsid w:val="00283B38"/>
    <w:rsid w:val="002A4F8A"/>
    <w:rsid w:val="002A53B0"/>
    <w:rsid w:val="002C42AE"/>
    <w:rsid w:val="002E0661"/>
    <w:rsid w:val="003231F0"/>
    <w:rsid w:val="00381073"/>
    <w:rsid w:val="003A2F14"/>
    <w:rsid w:val="003A32B4"/>
    <w:rsid w:val="003C7D78"/>
    <w:rsid w:val="00410BAA"/>
    <w:rsid w:val="00453D13"/>
    <w:rsid w:val="004637D5"/>
    <w:rsid w:val="004664C3"/>
    <w:rsid w:val="004700B0"/>
    <w:rsid w:val="00472090"/>
    <w:rsid w:val="00486219"/>
    <w:rsid w:val="004A07F3"/>
    <w:rsid w:val="004A6CFE"/>
    <w:rsid w:val="004C0348"/>
    <w:rsid w:val="004E2AF7"/>
    <w:rsid w:val="00510EC6"/>
    <w:rsid w:val="00513991"/>
    <w:rsid w:val="00530BE6"/>
    <w:rsid w:val="00536D1A"/>
    <w:rsid w:val="00537AC2"/>
    <w:rsid w:val="005662DD"/>
    <w:rsid w:val="00580189"/>
    <w:rsid w:val="005C2791"/>
    <w:rsid w:val="006019C1"/>
    <w:rsid w:val="006235CC"/>
    <w:rsid w:val="00636501"/>
    <w:rsid w:val="006545A1"/>
    <w:rsid w:val="0067104C"/>
    <w:rsid w:val="006823AF"/>
    <w:rsid w:val="0068545A"/>
    <w:rsid w:val="006B2EC3"/>
    <w:rsid w:val="006E6CAB"/>
    <w:rsid w:val="006F1041"/>
    <w:rsid w:val="006F1727"/>
    <w:rsid w:val="006F492A"/>
    <w:rsid w:val="007038DC"/>
    <w:rsid w:val="00712A10"/>
    <w:rsid w:val="00716FED"/>
    <w:rsid w:val="00741198"/>
    <w:rsid w:val="00745E3F"/>
    <w:rsid w:val="00753DF8"/>
    <w:rsid w:val="00760987"/>
    <w:rsid w:val="00762065"/>
    <w:rsid w:val="00773C34"/>
    <w:rsid w:val="00775633"/>
    <w:rsid w:val="007A63DD"/>
    <w:rsid w:val="007C4791"/>
    <w:rsid w:val="007C762F"/>
    <w:rsid w:val="008147A6"/>
    <w:rsid w:val="0084272C"/>
    <w:rsid w:val="008774E4"/>
    <w:rsid w:val="008A10A5"/>
    <w:rsid w:val="008C385D"/>
    <w:rsid w:val="008C70CD"/>
    <w:rsid w:val="008D4BE7"/>
    <w:rsid w:val="00917171"/>
    <w:rsid w:val="0098517A"/>
    <w:rsid w:val="009B0D42"/>
    <w:rsid w:val="009B403F"/>
    <w:rsid w:val="009C00EC"/>
    <w:rsid w:val="009E2E01"/>
    <w:rsid w:val="00A1736B"/>
    <w:rsid w:val="00A60D13"/>
    <w:rsid w:val="00A65536"/>
    <w:rsid w:val="00A77BE6"/>
    <w:rsid w:val="00A80884"/>
    <w:rsid w:val="00AC3308"/>
    <w:rsid w:val="00AE43DC"/>
    <w:rsid w:val="00B40884"/>
    <w:rsid w:val="00B50956"/>
    <w:rsid w:val="00B52D49"/>
    <w:rsid w:val="00B61A1A"/>
    <w:rsid w:val="00B93D6A"/>
    <w:rsid w:val="00B96673"/>
    <w:rsid w:val="00BA7A8B"/>
    <w:rsid w:val="00BB3012"/>
    <w:rsid w:val="00BC5CD2"/>
    <w:rsid w:val="00BF2B03"/>
    <w:rsid w:val="00C15605"/>
    <w:rsid w:val="00C25718"/>
    <w:rsid w:val="00C63035"/>
    <w:rsid w:val="00C750BA"/>
    <w:rsid w:val="00CA61BF"/>
    <w:rsid w:val="00D277E8"/>
    <w:rsid w:val="00D61DC4"/>
    <w:rsid w:val="00D66F01"/>
    <w:rsid w:val="00D700E9"/>
    <w:rsid w:val="00E40962"/>
    <w:rsid w:val="00E45B4E"/>
    <w:rsid w:val="00E505C3"/>
    <w:rsid w:val="00E57952"/>
    <w:rsid w:val="00E64DF4"/>
    <w:rsid w:val="00E86DC8"/>
    <w:rsid w:val="00EC7416"/>
    <w:rsid w:val="00ED0840"/>
    <w:rsid w:val="00EE5D32"/>
    <w:rsid w:val="00F0275F"/>
    <w:rsid w:val="00F11B8F"/>
    <w:rsid w:val="00F221E5"/>
    <w:rsid w:val="00F25592"/>
    <w:rsid w:val="00F350E6"/>
    <w:rsid w:val="00F379B3"/>
    <w:rsid w:val="00F53FA5"/>
    <w:rsid w:val="00F6147E"/>
    <w:rsid w:val="00F675B1"/>
    <w:rsid w:val="00F9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;"/>
  <w14:docId w14:val="20198A1E"/>
  <w15:docId w15:val="{A4C45677-7227-4E4F-9E44-7FFF1EB64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font1482"/>
        <w:sz w:val="22"/>
        <w:szCs w:val="22"/>
        <w:lang w:val="de-CH" w:eastAsia="en-US" w:bidi="ar-SA"/>
      </w:rPr>
    </w:rPrDefault>
    <w:pPrDefault>
      <w:pPr>
        <w:spacing w:after="200" w:line="2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8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84759"/>
    <w:pPr>
      <w:spacing w:after="0" w:line="270" w:lineRule="atLeast"/>
    </w:pPr>
    <w:rPr>
      <w:rFonts w:cs="System"/>
      <w:bCs/>
      <w:spacing w:val="2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573A1"/>
    <w:pPr>
      <w:keepNext/>
      <w:keepLines/>
      <w:spacing w:before="540" w:after="270"/>
      <w:outlineLvl w:val="0"/>
    </w:pPr>
    <w:rPr>
      <w:rFonts w:asciiTheme="majorHAnsi" w:eastAsiaTheme="majorEastAsia" w:hAnsiTheme="majorHAnsi" w:cstheme="majorBidi"/>
      <w:b/>
      <w:bCs w:val="0"/>
      <w:szCs w:val="21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3438E"/>
    <w:pPr>
      <w:keepNext/>
      <w:keepLines/>
      <w:spacing w:before="270" w:after="270"/>
      <w:outlineLvl w:val="1"/>
    </w:pPr>
    <w:rPr>
      <w:rFonts w:asciiTheme="majorHAnsi" w:eastAsiaTheme="majorEastAsia" w:hAnsiTheme="majorHAnsi" w:cstheme="majorBidi"/>
      <w:b/>
      <w:bCs w:val="0"/>
      <w:szCs w:val="21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AC321A"/>
    <w:pPr>
      <w:keepNext/>
      <w:keepLines/>
      <w:spacing w:before="540" w:after="27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AC321A"/>
    <w:pPr>
      <w:keepNext/>
      <w:keepLines/>
      <w:spacing w:before="540" w:after="270"/>
      <w:outlineLvl w:val="3"/>
    </w:pPr>
    <w:rPr>
      <w:rFonts w:asciiTheme="majorHAnsi" w:eastAsiaTheme="majorEastAsia" w:hAnsiTheme="majorHAnsi" w:cstheme="majorBidi"/>
      <w:b/>
      <w:bCs w:val="0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AC321A"/>
    <w:pPr>
      <w:keepNext/>
      <w:keepLines/>
      <w:spacing w:before="540" w:after="270"/>
      <w:outlineLvl w:val="4"/>
    </w:pPr>
    <w:rPr>
      <w:rFonts w:asciiTheme="majorHAnsi" w:eastAsiaTheme="majorEastAsia" w:hAnsiTheme="majorHAnsi" w:cstheme="majorBidi"/>
      <w:b/>
      <w:bCs w:val="0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C22430"/>
    <w:pPr>
      <w:keepNext/>
      <w:keepLines/>
      <w:spacing w:before="140"/>
      <w:outlineLvl w:val="5"/>
    </w:pPr>
    <w:rPr>
      <w:rFonts w:asciiTheme="majorHAnsi" w:eastAsiaTheme="majorEastAsia" w:hAnsiTheme="majorHAnsi" w:cstheme="majorBidi"/>
      <w:b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C22430"/>
    <w:pPr>
      <w:keepNext/>
      <w:keepLines/>
      <w:spacing w:before="14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C22430"/>
    <w:pPr>
      <w:keepNext/>
      <w:keepLines/>
      <w:spacing w:before="1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 w:val="17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C22430"/>
    <w:pPr>
      <w:keepNext/>
      <w:keepLines/>
      <w:spacing w:before="140"/>
      <w:outlineLvl w:val="8"/>
    </w:pPr>
    <w:rPr>
      <w:rFonts w:asciiTheme="majorHAnsi" w:eastAsiaTheme="majorEastAsia" w:hAnsiTheme="majorHAnsi" w:cstheme="majorBidi"/>
      <w:b/>
      <w:iCs/>
      <w:color w:val="272727" w:themeColor="text1" w:themeTint="D8"/>
      <w:sz w:val="17"/>
      <w:szCs w:val="2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484FC6"/>
    <w:rPr>
      <w:color w:val="auto"/>
      <w:u w:val="single" w:color="B1B9BD"/>
    </w:rPr>
  </w:style>
  <w:style w:type="paragraph" w:styleId="Kopfzeile">
    <w:name w:val="header"/>
    <w:basedOn w:val="Standard"/>
    <w:link w:val="KopfzeileZchn"/>
    <w:uiPriority w:val="79"/>
    <w:rsid w:val="000822A6"/>
    <w:pPr>
      <w:tabs>
        <w:tab w:val="left" w:pos="5100"/>
        <w:tab w:val="right" w:pos="9967"/>
      </w:tabs>
      <w:spacing w:line="240" w:lineRule="auto"/>
    </w:pPr>
    <w:rPr>
      <w:noProof/>
      <w:sz w:val="17"/>
      <w:szCs w:val="17"/>
      <w:lang w:eastAsia="de-CH"/>
    </w:rPr>
  </w:style>
  <w:style w:type="character" w:customStyle="1" w:styleId="KopfzeileZchn">
    <w:name w:val="Kopfzeile Zchn"/>
    <w:basedOn w:val="Absatz-Standardschriftart"/>
    <w:link w:val="Kopfzeile"/>
    <w:uiPriority w:val="79"/>
    <w:rsid w:val="003359D8"/>
    <w:rPr>
      <w:rFonts w:cs="System"/>
      <w:noProof/>
      <w:spacing w:val="2"/>
      <w:sz w:val="17"/>
      <w:szCs w:val="17"/>
      <w:lang w:eastAsia="de-CH"/>
    </w:rPr>
  </w:style>
  <w:style w:type="paragraph" w:styleId="Fuzeile">
    <w:name w:val="footer"/>
    <w:basedOn w:val="Standard"/>
    <w:link w:val="FuzeileZchn"/>
    <w:uiPriority w:val="80"/>
    <w:semiHidden/>
    <w:rsid w:val="00DC36B9"/>
    <w:pPr>
      <w:tabs>
        <w:tab w:val="left" w:pos="2552"/>
        <w:tab w:val="left" w:pos="5103"/>
        <w:tab w:val="left" w:pos="7655"/>
        <w:tab w:val="right" w:pos="9979"/>
      </w:tabs>
      <w:spacing w:line="240" w:lineRule="auto"/>
    </w:pPr>
    <w:rPr>
      <w:sz w:val="13"/>
      <w:szCs w:val="13"/>
    </w:rPr>
  </w:style>
  <w:style w:type="character" w:customStyle="1" w:styleId="FuzeileZchn">
    <w:name w:val="Fußzeile Zchn"/>
    <w:basedOn w:val="Absatz-Standardschriftart"/>
    <w:link w:val="Fuzeile"/>
    <w:uiPriority w:val="80"/>
    <w:semiHidden/>
    <w:rsid w:val="003359D8"/>
    <w:rPr>
      <w:rFonts w:cs="System"/>
      <w:spacing w:val="2"/>
      <w:sz w:val="13"/>
      <w:szCs w:val="13"/>
    </w:rPr>
  </w:style>
  <w:style w:type="paragraph" w:customStyle="1" w:styleId="EinfAbs">
    <w:name w:val="[Einf. Abs.]"/>
    <w:basedOn w:val="Standard"/>
    <w:uiPriority w:val="9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rsid w:val="0036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C573A1"/>
    <w:rPr>
      <w:rFonts w:asciiTheme="majorHAnsi" w:eastAsiaTheme="majorEastAsia" w:hAnsiTheme="majorHAnsi" w:cstheme="majorBidi"/>
      <w:b/>
      <w:bCs/>
      <w:spacing w:val="2"/>
      <w:sz w:val="21"/>
      <w:szCs w:val="2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3438E"/>
    <w:rPr>
      <w:rFonts w:asciiTheme="majorHAnsi" w:eastAsiaTheme="majorEastAsia" w:hAnsiTheme="majorHAnsi" w:cstheme="majorBidi"/>
      <w:b/>
      <w:bCs/>
      <w:spacing w:val="2"/>
      <w:sz w:val="21"/>
      <w:szCs w:val="21"/>
    </w:rPr>
  </w:style>
  <w:style w:type="paragraph" w:styleId="Titel">
    <w:name w:val="Title"/>
    <w:aliases w:val="Titel/Titre"/>
    <w:basedOn w:val="Standard"/>
    <w:link w:val="TitelZchn"/>
    <w:uiPriority w:val="11"/>
    <w:qFormat/>
    <w:rsid w:val="002141FD"/>
    <w:pPr>
      <w:spacing w:before="620" w:after="160" w:line="240" w:lineRule="auto"/>
      <w:contextualSpacing/>
    </w:pPr>
    <w:rPr>
      <w:rFonts w:asciiTheme="majorHAnsi" w:eastAsiaTheme="majorEastAsia" w:hAnsiTheme="majorHAnsi" w:cstheme="majorBidi"/>
      <w:spacing w:val="0"/>
      <w:kern w:val="28"/>
      <w:sz w:val="44"/>
      <w:szCs w:val="44"/>
    </w:rPr>
  </w:style>
  <w:style w:type="character" w:customStyle="1" w:styleId="TitelZchn">
    <w:name w:val="Titel Zchn"/>
    <w:aliases w:val="Titel/Titre Zchn"/>
    <w:basedOn w:val="Absatz-Standardschriftart"/>
    <w:link w:val="Titel"/>
    <w:uiPriority w:val="11"/>
    <w:rsid w:val="002141FD"/>
    <w:rPr>
      <w:rFonts w:asciiTheme="majorHAnsi" w:eastAsiaTheme="majorEastAsia" w:hAnsiTheme="majorHAnsi" w:cstheme="majorBidi"/>
      <w:kern w:val="28"/>
      <w:sz w:val="44"/>
      <w:szCs w:val="44"/>
    </w:rPr>
  </w:style>
  <w:style w:type="paragraph" w:customStyle="1" w:styleId="Brieftitel">
    <w:name w:val="Brieftitel"/>
    <w:basedOn w:val="Standard"/>
    <w:link w:val="BrieftitelZchn"/>
    <w:uiPriority w:val="14"/>
    <w:rsid w:val="00997689"/>
    <w:pPr>
      <w:spacing w:before="270" w:after="270"/>
      <w:contextualSpacing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4"/>
    <w:rsid w:val="00997689"/>
    <w:rPr>
      <w:rFonts w:asciiTheme="majorHAnsi" w:hAnsiTheme="majorHAnsi" w:cs="System"/>
      <w:b/>
      <w:spacing w:val="2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D1066"/>
    <w:rPr>
      <w:rFonts w:asciiTheme="majorHAnsi" w:eastAsiaTheme="majorEastAsia" w:hAnsiTheme="majorHAnsi" w:cstheme="majorBidi"/>
      <w:b/>
      <w:spacing w:val="2"/>
      <w:sz w:val="21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1066"/>
    <w:rPr>
      <w:rFonts w:asciiTheme="majorHAnsi" w:eastAsiaTheme="majorEastAsia" w:hAnsiTheme="majorHAnsi" w:cstheme="majorBidi"/>
      <w:b/>
      <w:bCs/>
      <w:spacing w:val="2"/>
      <w:sz w:val="2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1066"/>
    <w:rPr>
      <w:rFonts w:asciiTheme="majorHAnsi" w:eastAsiaTheme="majorEastAsia" w:hAnsiTheme="majorHAnsi" w:cstheme="majorBidi"/>
      <w:b/>
      <w:bCs/>
      <w:spacing w:val="2"/>
      <w:sz w:val="2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D1066"/>
    <w:rPr>
      <w:rFonts w:asciiTheme="majorHAnsi" w:eastAsiaTheme="majorEastAsia" w:hAnsiTheme="majorHAnsi" w:cstheme="majorBidi"/>
      <w:b/>
      <w:spacing w:val="2"/>
      <w:sz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D1066"/>
    <w:rPr>
      <w:rFonts w:asciiTheme="majorHAnsi" w:eastAsiaTheme="majorEastAsia" w:hAnsiTheme="majorHAnsi" w:cstheme="majorBidi"/>
      <w:b/>
      <w:iCs/>
      <w:spacing w:val="2"/>
      <w:sz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D1066"/>
    <w:rPr>
      <w:rFonts w:asciiTheme="majorHAnsi" w:eastAsiaTheme="majorEastAsia" w:hAnsiTheme="majorHAnsi" w:cstheme="majorBidi"/>
      <w:b/>
      <w:color w:val="272727" w:themeColor="text1" w:themeTint="D8"/>
      <w:spacing w:val="2"/>
      <w:sz w:val="17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D1066"/>
    <w:rPr>
      <w:rFonts w:asciiTheme="majorHAnsi" w:eastAsiaTheme="majorEastAsia" w:hAnsiTheme="majorHAnsi" w:cstheme="majorBidi"/>
      <w:b/>
      <w:iCs/>
      <w:color w:val="272727" w:themeColor="text1" w:themeTint="D8"/>
      <w:spacing w:val="2"/>
      <w:sz w:val="17"/>
      <w:szCs w:val="21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itelNewsletter">
    <w:name w:val="Titel Newsletter"/>
    <w:basedOn w:val="Titel"/>
    <w:uiPriority w:val="13"/>
    <w:semiHidden/>
    <w:qFormat/>
    <w:rsid w:val="0011601D"/>
    <w:pPr>
      <w:spacing w:before="0" w:after="0"/>
      <w:jc w:val="right"/>
    </w:pPr>
    <w:rPr>
      <w:color w:val="EA161F" w:themeColor="accent6"/>
    </w:rPr>
  </w:style>
  <w:style w:type="paragraph" w:customStyle="1" w:styleId="Traktandum-Titel1">
    <w:name w:val="Traktandum-Titel 1"/>
    <w:basedOn w:val="Aufzhlung1"/>
    <w:next w:val="Text85pt"/>
    <w:uiPriority w:val="18"/>
    <w:semiHidden/>
    <w:rsid w:val="00196ABC"/>
    <w:pPr>
      <w:numPr>
        <w:numId w:val="16"/>
      </w:numPr>
      <w:tabs>
        <w:tab w:val="left" w:pos="7938"/>
      </w:tabs>
      <w:spacing w:line="215" w:lineRule="atLeast"/>
    </w:pPr>
    <w:rPr>
      <w:rFonts w:asciiTheme="majorHAnsi" w:hAnsiTheme="majorHAnsi"/>
      <w:b/>
      <w:bCs w:val="0"/>
      <w:sz w:val="17"/>
      <w:szCs w:val="17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75"/>
    <w:semiHidden/>
    <w:rsid w:val="00484FC6"/>
    <w:rPr>
      <w:color w:val="auto"/>
      <w:u w:val="single" w:color="B1B9BD"/>
    </w:rPr>
  </w:style>
  <w:style w:type="paragraph" w:styleId="Untertitel">
    <w:name w:val="Subtitle"/>
    <w:aliases w:val="Untertitel/Sous-titre"/>
    <w:basedOn w:val="Standard"/>
    <w:link w:val="UntertitelZchn"/>
    <w:uiPriority w:val="12"/>
    <w:rsid w:val="00754E65"/>
    <w:pPr>
      <w:numPr>
        <w:ilvl w:val="1"/>
      </w:numPr>
      <w:spacing w:line="240" w:lineRule="auto"/>
    </w:pPr>
    <w:rPr>
      <w:rFonts w:eastAsiaTheme="minorEastAsia"/>
      <w:color w:val="B1B9BD" w:themeColor="background2"/>
      <w:sz w:val="44"/>
      <w:szCs w:val="44"/>
    </w:rPr>
  </w:style>
  <w:style w:type="character" w:customStyle="1" w:styleId="UntertitelZchn">
    <w:name w:val="Untertitel Zchn"/>
    <w:aliases w:val="Untertitel/Sous-titre Zchn"/>
    <w:basedOn w:val="Absatz-Standardschriftart"/>
    <w:link w:val="Untertitel"/>
    <w:uiPriority w:val="12"/>
    <w:rsid w:val="00754E65"/>
    <w:rPr>
      <w:rFonts w:eastAsiaTheme="minorEastAsia"/>
      <w:color w:val="B1B9BD" w:themeColor="background2"/>
      <w:spacing w:val="2"/>
      <w:sz w:val="44"/>
      <w:szCs w:val="44"/>
    </w:rPr>
  </w:style>
  <w:style w:type="paragraph" w:styleId="Datum">
    <w:name w:val="Date"/>
    <w:basedOn w:val="Standard"/>
    <w:next w:val="Standard"/>
    <w:link w:val="DatumZchn"/>
    <w:uiPriority w:val="15"/>
    <w:semiHidden/>
    <w:rsid w:val="00BF7052"/>
    <w:pPr>
      <w:spacing w:before="480" w:after="48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3D1066"/>
    <w:rPr>
      <w:spacing w:val="2"/>
      <w:sz w:val="21"/>
    </w:rPr>
  </w:style>
  <w:style w:type="paragraph" w:styleId="Funotentext">
    <w:name w:val="footnote text"/>
    <w:basedOn w:val="Standard"/>
    <w:link w:val="FunotentextZchn"/>
    <w:uiPriority w:val="99"/>
    <w:unhideWhenUsed/>
    <w:rsid w:val="00E22965"/>
    <w:pPr>
      <w:spacing w:line="162" w:lineRule="atLeast"/>
    </w:pPr>
    <w:rPr>
      <w:sz w:val="13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E22965"/>
    <w:rPr>
      <w:spacing w:val="2"/>
      <w:sz w:val="13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642F26"/>
    <w:pPr>
      <w:spacing w:after="0" w:line="240" w:lineRule="auto"/>
    </w:pPr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unhideWhenUsed/>
    <w:rsid w:val="008A2609"/>
    <w:pPr>
      <w:spacing w:before="140" w:after="270" w:line="240" w:lineRule="auto"/>
    </w:pPr>
    <w:rPr>
      <w:iCs/>
      <w:sz w:val="17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5"/>
    <w:semiHidden/>
    <w:rsid w:val="00E8428A"/>
    <w:pPr>
      <w:jc w:val="right"/>
    </w:pPr>
  </w:style>
  <w:style w:type="paragraph" w:customStyle="1" w:styleId="H1">
    <w:name w:val="H1"/>
    <w:aliases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513F66"/>
    <w:pPr>
      <w:numPr>
        <w:ilvl w:val="1"/>
        <w:numId w:val="24"/>
      </w:numPr>
      <w:spacing w:before="540"/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before="215" w:line="215" w:lineRule="atLeast"/>
      <w:ind w:left="851" w:right="3093" w:hanging="851"/>
    </w:pPr>
    <w:rPr>
      <w:b/>
      <w:sz w:val="17"/>
    </w:rPr>
  </w:style>
  <w:style w:type="paragraph" w:styleId="Verzeichnis2">
    <w:name w:val="toc 2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sz w:val="17"/>
    </w:rPr>
  </w:style>
  <w:style w:type="paragraph" w:styleId="Verzeichnis3">
    <w:name w:val="toc 3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noProof/>
      <w:sz w:val="17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F7054A"/>
    <w:pPr>
      <w:tabs>
        <w:tab w:val="right" w:pos="7371"/>
      </w:tabs>
      <w:spacing w:after="110" w:line="215" w:lineRule="atLeast"/>
    </w:pPr>
    <w:rPr>
      <w:sz w:val="17"/>
    </w:rPr>
  </w:style>
  <w:style w:type="paragraph" w:customStyle="1" w:styleId="Absenderzeile">
    <w:name w:val="Absenderzeile"/>
    <w:basedOn w:val="Standard"/>
    <w:uiPriority w:val="84"/>
    <w:semiHidden/>
    <w:rsid w:val="004D5F14"/>
    <w:pPr>
      <w:pBdr>
        <w:bottom w:val="single" w:sz="6" w:space="5" w:color="auto"/>
      </w:pBdr>
      <w:tabs>
        <w:tab w:val="left" w:pos="1241"/>
        <w:tab w:val="right" w:pos="4877"/>
      </w:tabs>
      <w:spacing w:after="40" w:line="220" w:lineRule="atLeast"/>
      <w:contextualSpacing/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B56332"/>
    <w:pPr>
      <w:numPr>
        <w:ilvl w:val="7"/>
        <w:numId w:val="24"/>
      </w:numPr>
      <w:ind w:left="284" w:hanging="284"/>
    </w:pPr>
  </w:style>
  <w:style w:type="paragraph" w:customStyle="1" w:styleId="Nummerierung2">
    <w:name w:val="Nummerierung 2"/>
    <w:basedOn w:val="Nummerierung1"/>
    <w:uiPriority w:val="3"/>
    <w:qFormat/>
    <w:rsid w:val="00B56332"/>
    <w:pPr>
      <w:numPr>
        <w:ilvl w:val="8"/>
      </w:numPr>
      <w:ind w:left="709" w:hanging="425"/>
    </w:pPr>
  </w:style>
  <w:style w:type="character" w:styleId="Seitenzahl">
    <w:name w:val="page number"/>
    <w:basedOn w:val="Absatz-Standardschriftart"/>
    <w:uiPriority w:val="99"/>
    <w:semiHidden/>
    <w:rsid w:val="00E8428A"/>
  </w:style>
  <w:style w:type="paragraph" w:customStyle="1" w:styleId="Text85pt">
    <w:name w:val="Text 8.5 pt"/>
    <w:basedOn w:val="Standard"/>
    <w:qFormat/>
    <w:rsid w:val="003E0D7F"/>
    <w:pPr>
      <w:spacing w:line="215" w:lineRule="atLeast"/>
    </w:pPr>
    <w:rPr>
      <w:sz w:val="17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D7F08"/>
    <w:rPr>
      <w:color w:val="605E5C"/>
      <w:shd w:val="clear" w:color="auto" w:fill="E1DFDD"/>
    </w:rPr>
  </w:style>
  <w:style w:type="paragraph" w:customStyle="1" w:styleId="Tabellenabschluss">
    <w:name w:val="Tabellenabschluss"/>
    <w:basedOn w:val="Standard"/>
    <w:next w:val="Standard"/>
    <w:uiPriority w:val="99"/>
    <w:semiHidden/>
    <w:rsid w:val="0097384E"/>
    <w:pPr>
      <w:spacing w:line="240" w:lineRule="auto"/>
    </w:pPr>
    <w:rPr>
      <w:sz w:val="4"/>
    </w:rPr>
  </w:style>
  <w:style w:type="paragraph" w:customStyle="1" w:styleId="Aufzhlung85pt">
    <w:name w:val="Aufzählung 8.5 pt"/>
    <w:basedOn w:val="Aufzhlung1"/>
    <w:uiPriority w:val="2"/>
    <w:qFormat/>
    <w:rsid w:val="00A45E6C"/>
    <w:pPr>
      <w:spacing w:line="215" w:lineRule="atLeast"/>
    </w:pPr>
    <w:rPr>
      <w:sz w:val="17"/>
      <w:szCs w:val="17"/>
    </w:rPr>
  </w:style>
  <w:style w:type="character" w:styleId="Platzhaltertext">
    <w:name w:val="Placeholder Text"/>
    <w:basedOn w:val="Absatz-Standardschriftart"/>
    <w:uiPriority w:val="99"/>
    <w:semiHidden/>
    <w:rsid w:val="00A12B05"/>
    <w:rPr>
      <w:vanish/>
      <w:color w:val="7D9AA8" w:themeColor="accent1" w:themeTint="99"/>
    </w:rPr>
  </w:style>
  <w:style w:type="paragraph" w:customStyle="1" w:styleId="Kurzbrief">
    <w:name w:val="Kurzbrief"/>
    <w:basedOn w:val="Text85pt"/>
    <w:uiPriority w:val="99"/>
    <w:semiHidden/>
    <w:qFormat/>
    <w:rsid w:val="00B225B2"/>
    <w:pPr>
      <w:ind w:left="294" w:hanging="294"/>
    </w:pPr>
  </w:style>
  <w:style w:type="paragraph" w:customStyle="1" w:styleId="KurzbriefFR">
    <w:name w:val="Kurzbrief FR"/>
    <w:basedOn w:val="Kurzbrief"/>
    <w:uiPriority w:val="99"/>
    <w:semiHidden/>
    <w:qFormat/>
    <w:rsid w:val="004A60C5"/>
    <w:pPr>
      <w:ind w:left="284" w:firstLine="0"/>
    </w:pPr>
    <w:rPr>
      <w:lang w:val="fr-CH"/>
    </w:rPr>
  </w:style>
  <w:style w:type="paragraph" w:customStyle="1" w:styleId="berschrift5nummeriert">
    <w:name w:val="Überschrift 5 nummeriert"/>
    <w:basedOn w:val="berschrift5"/>
    <w:next w:val="Standard"/>
    <w:uiPriority w:val="10"/>
    <w:qFormat/>
    <w:rsid w:val="00D8674A"/>
    <w:pPr>
      <w:numPr>
        <w:ilvl w:val="4"/>
        <w:numId w:val="24"/>
      </w:numPr>
      <w:tabs>
        <w:tab w:val="left" w:pos="1148"/>
      </w:tabs>
    </w:pPr>
  </w:style>
  <w:style w:type="paragraph" w:styleId="Verzeichnis4">
    <w:name w:val="toc 4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noProof/>
      <w:spacing w:val="-10"/>
      <w:sz w:val="17"/>
    </w:rPr>
  </w:style>
  <w:style w:type="paragraph" w:styleId="Verzeichnis5">
    <w:name w:val="toc 5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sz w:val="17"/>
    </w:rPr>
  </w:style>
  <w:style w:type="paragraph" w:styleId="Verzeichnis6">
    <w:name w:val="toc 6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noProof/>
      <w:sz w:val="17"/>
      <w:szCs w:val="17"/>
    </w:rPr>
  </w:style>
  <w:style w:type="paragraph" w:styleId="Verzeichnis7">
    <w:name w:val="toc 7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noProof/>
      <w:sz w:val="17"/>
    </w:rPr>
  </w:style>
  <w:style w:type="paragraph" w:styleId="Verzeichnis8">
    <w:name w:val="toc 8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sz w:val="17"/>
    </w:rPr>
  </w:style>
  <w:style w:type="paragraph" w:styleId="Verzeichnis9">
    <w:name w:val="toc 9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sz w:val="17"/>
    </w:rPr>
  </w:style>
  <w:style w:type="paragraph" w:customStyle="1" w:styleId="Text65pt">
    <w:name w:val="Text 6.5 pt"/>
    <w:basedOn w:val="Text85pt"/>
    <w:uiPriority w:val="1"/>
    <w:qFormat/>
    <w:rsid w:val="00645850"/>
    <w:pPr>
      <w:spacing w:line="162" w:lineRule="atLeast"/>
    </w:pPr>
    <w:rPr>
      <w:sz w:val="13"/>
      <w:lang w:val="en-US"/>
    </w:rPr>
  </w:style>
  <w:style w:type="table" w:customStyle="1" w:styleId="BETabelle1">
    <w:name w:val="BE: Tabelle 1"/>
    <w:basedOn w:val="NormaleTabelle"/>
    <w:uiPriority w:val="99"/>
    <w:rsid w:val="00D554AB"/>
    <w:pPr>
      <w:spacing w:after="0" w:line="240" w:lineRule="auto"/>
    </w:pPr>
    <w:rPr>
      <w:sz w:val="17"/>
    </w:rPr>
    <w:tblPr>
      <w:tblBorders>
        <w:bottom w:val="single" w:sz="2" w:space="0" w:color="DFE3E5" w:themeColor="text2" w:themeTint="33"/>
        <w:insideH w:val="single" w:sz="2" w:space="0" w:color="DFE3E5" w:themeColor="text2" w:themeTint="33"/>
      </w:tblBorders>
      <w:tblCellMar>
        <w:top w:w="136" w:type="dxa"/>
        <w:left w:w="0" w:type="dxa"/>
        <w:bottom w:w="74" w:type="dxa"/>
        <w:right w:w="28" w:type="dxa"/>
      </w:tblCellMar>
    </w:tblPr>
    <w:tblStylePr w:type="firstRow">
      <w:rPr>
        <w:sz w:val="13"/>
      </w:rPr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ext13pt">
    <w:name w:val="Text 13 pt"/>
    <w:basedOn w:val="Standard"/>
    <w:qFormat/>
    <w:rsid w:val="00C573A1"/>
    <w:pPr>
      <w:spacing w:line="323" w:lineRule="atLeast"/>
    </w:pPr>
    <w:rPr>
      <w:sz w:val="26"/>
      <w:szCs w:val="26"/>
    </w:rPr>
  </w:style>
  <w:style w:type="paragraph" w:customStyle="1" w:styleId="Brieftext">
    <w:name w:val="Brieftext"/>
    <w:basedOn w:val="Standard"/>
    <w:uiPriority w:val="1"/>
    <w:semiHidden/>
    <w:qFormat/>
    <w:rsid w:val="00F72593"/>
    <w:pPr>
      <w:ind w:right="340"/>
    </w:pPr>
  </w:style>
  <w:style w:type="paragraph" w:customStyle="1" w:styleId="Traktandum-Titel2">
    <w:name w:val="Traktandum-Titel 2"/>
    <w:basedOn w:val="Text85pt"/>
    <w:next w:val="Text85pt"/>
    <w:uiPriority w:val="18"/>
    <w:semiHidden/>
    <w:rsid w:val="00225571"/>
    <w:pPr>
      <w:numPr>
        <w:ilvl w:val="1"/>
        <w:numId w:val="16"/>
      </w:numPr>
    </w:pPr>
  </w:style>
  <w:style w:type="paragraph" w:styleId="Textkrper">
    <w:name w:val="Body Text"/>
    <w:basedOn w:val="Standard"/>
    <w:link w:val="TextkrperZchn"/>
    <w:uiPriority w:val="1"/>
    <w:semiHidden/>
    <w:qFormat/>
    <w:rsid w:val="004B6A97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spacing w:val="0"/>
      <w:szCs w:val="21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semiHidden/>
    <w:rsid w:val="003359D8"/>
    <w:rPr>
      <w:rFonts w:ascii="Arial" w:eastAsia="Arial" w:hAnsi="Arial" w:cs="Arial"/>
      <w:sz w:val="21"/>
      <w:szCs w:val="21"/>
      <w:lang w:val="en-US"/>
    </w:rPr>
  </w:style>
  <w:style w:type="paragraph" w:customStyle="1" w:styleId="Normaltext">
    <w:name w:val="Normaltext"/>
    <w:basedOn w:val="Standard"/>
    <w:link w:val="NormaltextZchn"/>
    <w:qFormat/>
    <w:rsid w:val="006E6CAB"/>
    <w:pPr>
      <w:spacing w:before="240" w:line="260" w:lineRule="atLeast"/>
      <w:jc w:val="both"/>
    </w:pPr>
    <w:rPr>
      <w:rFonts w:ascii="Arial" w:eastAsia="Times New Roman" w:hAnsi="Arial" w:cs="Times New Roman"/>
      <w:bCs w:val="0"/>
      <w:spacing w:val="0"/>
      <w:sz w:val="22"/>
      <w:lang w:eastAsia="de-DE"/>
    </w:rPr>
  </w:style>
  <w:style w:type="character" w:customStyle="1" w:styleId="NormaltextZchn">
    <w:name w:val="Normaltext Zchn"/>
    <w:link w:val="Normaltext"/>
    <w:rsid w:val="006E6CAB"/>
    <w:rPr>
      <w:rFonts w:ascii="Arial" w:eastAsia="Times New Roman" w:hAnsi="Arial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47A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47A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47A6"/>
    <w:rPr>
      <w:rFonts w:cs="System"/>
      <w:bCs/>
      <w:spacing w:val="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47A6"/>
    <w:rPr>
      <w:b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47A6"/>
    <w:rPr>
      <w:rFonts w:cs="System"/>
      <w:b/>
      <w:bCs/>
      <w:spacing w:val="2"/>
      <w:sz w:val="20"/>
      <w:szCs w:val="20"/>
    </w:rPr>
  </w:style>
  <w:style w:type="paragraph" w:styleId="berarbeitung">
    <w:name w:val="Revision"/>
    <w:hidden/>
    <w:uiPriority w:val="99"/>
    <w:semiHidden/>
    <w:rsid w:val="00EE5D32"/>
    <w:pPr>
      <w:spacing w:after="0" w:line="240" w:lineRule="auto"/>
    </w:pPr>
    <w:rPr>
      <w:rFonts w:cs="System"/>
      <w:bCs/>
      <w:spacing w:val="2"/>
      <w:sz w:val="21"/>
    </w:rPr>
  </w:style>
  <w:style w:type="character" w:customStyle="1" w:styleId="textcontent">
    <w:name w:val="text_content"/>
    <w:basedOn w:val="Absatz-Standardschriftart"/>
    <w:rsid w:val="00775633"/>
  </w:style>
  <w:style w:type="character" w:styleId="NichtaufgelsteErwhnung">
    <w:name w:val="Unresolved Mention"/>
    <w:basedOn w:val="Absatz-Standardschriftart"/>
    <w:uiPriority w:val="99"/>
    <w:semiHidden/>
    <w:unhideWhenUsed/>
    <w:rsid w:val="00E86D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2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41316337410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tenschutz@be.ch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BEFF660AED4835BD95A10FD1CE24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1E4599-600D-4B65-B240-F1BCF4B48715}"/>
      </w:docPartPr>
      <w:docPartBody>
        <w:p w:rsidR="00271821" w:rsidRDefault="00D507EF" w:rsidP="00D507EF">
          <w:pPr>
            <w:pStyle w:val="6BBEFF660AED4835BD95A10FD1CE245512"/>
          </w:pPr>
          <w:r>
            <w:rPr>
              <w:rStyle w:val="Platzhaltertext"/>
              <w:sz w:val="18"/>
              <w:szCs w:val="18"/>
            </w:rPr>
            <w:t>Datum</w:t>
          </w:r>
        </w:p>
      </w:docPartBody>
    </w:docPart>
    <w:docPart>
      <w:docPartPr>
        <w:name w:val="BF1F09A0F7014D72973B7819314074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D3218E-E232-496E-9C6C-04A41ED34CB5}"/>
      </w:docPartPr>
      <w:docPartBody>
        <w:p w:rsidR="00271821" w:rsidRDefault="00D507EF" w:rsidP="00D507EF">
          <w:pPr>
            <w:pStyle w:val="BF1F09A0F7014D72973B7819314074BC12"/>
          </w:pPr>
          <w:r>
            <w:rPr>
              <w:rStyle w:val="Platzhaltertext"/>
              <w:sz w:val="18"/>
              <w:szCs w:val="18"/>
            </w:rPr>
            <w:t>Datum</w:t>
          </w:r>
        </w:p>
      </w:docPartBody>
    </w:docPart>
    <w:docPart>
      <w:docPartPr>
        <w:name w:val="E3B0A6ADF12D4B71AE768652033952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09A9B4-F9E5-4DB5-AFAF-40FBCC3678AA}"/>
      </w:docPartPr>
      <w:docPartBody>
        <w:p w:rsidR="00271821" w:rsidRDefault="00D507EF" w:rsidP="00D507EF">
          <w:pPr>
            <w:pStyle w:val="E3B0A6ADF12D4B71AE768652033952EB12"/>
          </w:pPr>
          <w:r>
            <w:rPr>
              <w:rStyle w:val="Platzhaltertext"/>
              <w:sz w:val="18"/>
              <w:szCs w:val="18"/>
            </w:rPr>
            <w:t>Datum</w:t>
          </w:r>
        </w:p>
      </w:docPartBody>
    </w:docPart>
    <w:docPart>
      <w:docPartPr>
        <w:name w:val="39B928125E87421BA61977FDDEEDC7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9BD06D-0160-4984-9144-27EF06043936}"/>
      </w:docPartPr>
      <w:docPartBody>
        <w:p w:rsidR="00271821" w:rsidRDefault="00D507EF" w:rsidP="00D507EF">
          <w:pPr>
            <w:pStyle w:val="39B928125E87421BA61977FDDEEDC7FD12"/>
          </w:pPr>
          <w:r>
            <w:rPr>
              <w:rStyle w:val="Platzhaltertext"/>
              <w:sz w:val="18"/>
              <w:szCs w:val="18"/>
            </w:rPr>
            <w:t>Datum</w:t>
          </w:r>
        </w:p>
      </w:docPartBody>
    </w:docPart>
    <w:docPart>
      <w:docPartPr>
        <w:name w:val="1EB4874DAA094018B4B10ACB73448A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EB5674-3305-4CD0-948D-40E4A200ABA0}"/>
      </w:docPartPr>
      <w:docPartBody>
        <w:p w:rsidR="00271821" w:rsidRDefault="00D507EF" w:rsidP="00D507EF">
          <w:pPr>
            <w:pStyle w:val="1EB4874DAA094018B4B10ACB73448AB212"/>
          </w:pPr>
          <w:r>
            <w:rPr>
              <w:rStyle w:val="Platzhaltertext"/>
              <w:sz w:val="18"/>
              <w:szCs w:val="18"/>
            </w:rPr>
            <w:t>Datum</w:t>
          </w:r>
        </w:p>
      </w:docPartBody>
    </w:docPart>
    <w:docPart>
      <w:docPartPr>
        <w:name w:val="A92204D03955404EB5541992BB76D4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AE3297-57A4-438B-B046-BDDD71B637C0}"/>
      </w:docPartPr>
      <w:docPartBody>
        <w:p w:rsidR="00271821" w:rsidRDefault="00D507EF" w:rsidP="00D507EF">
          <w:pPr>
            <w:pStyle w:val="A92204D03955404EB5541992BB76D49B12"/>
          </w:pPr>
          <w:r>
            <w:rPr>
              <w:rStyle w:val="Platzhaltertext"/>
              <w:sz w:val="18"/>
              <w:szCs w:val="18"/>
            </w:rPr>
            <w:t>Datum</w:t>
          </w:r>
        </w:p>
      </w:docPartBody>
    </w:docPart>
    <w:docPart>
      <w:docPartPr>
        <w:name w:val="4CF2D22705C748A08E143E60B18E27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0D1A57-35F7-4E5E-AB91-CBB0D1861C69}"/>
      </w:docPartPr>
      <w:docPartBody>
        <w:p w:rsidR="00271821" w:rsidRDefault="00D507EF" w:rsidP="00D507EF">
          <w:pPr>
            <w:pStyle w:val="4CF2D22705C748A08E143E60B18E274E12"/>
          </w:pPr>
          <w:r>
            <w:rPr>
              <w:rStyle w:val="Platzhaltertext"/>
              <w:sz w:val="18"/>
              <w:szCs w:val="18"/>
            </w:rPr>
            <w:t>Datum</w:t>
          </w:r>
        </w:p>
      </w:docPartBody>
    </w:docPart>
    <w:docPart>
      <w:docPartPr>
        <w:name w:val="B0FDDC642A214FACAD0687D745C562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1DCB70-43C5-40CF-897D-41F8663A2898}"/>
      </w:docPartPr>
      <w:docPartBody>
        <w:p w:rsidR="00271821" w:rsidRDefault="00D507EF" w:rsidP="00D507EF">
          <w:pPr>
            <w:pStyle w:val="B0FDDC642A214FACAD0687D745C5628512"/>
          </w:pPr>
          <w:r>
            <w:rPr>
              <w:rStyle w:val="Platzhaltertext"/>
              <w:sz w:val="18"/>
              <w:szCs w:val="18"/>
            </w:rPr>
            <w:t>Datum</w:t>
          </w:r>
        </w:p>
      </w:docPartBody>
    </w:docPart>
    <w:docPart>
      <w:docPartPr>
        <w:name w:val="2B34E827F676448BBB8339EFBFB9A9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D8EC35-4901-4EDC-9450-29AFD53C2B75}"/>
      </w:docPartPr>
      <w:docPartBody>
        <w:p w:rsidR="00271821" w:rsidRDefault="00D507EF" w:rsidP="00D507EF">
          <w:pPr>
            <w:pStyle w:val="2B34E827F676448BBB8339EFBFB9A95A12"/>
          </w:pPr>
          <w:r>
            <w:rPr>
              <w:rStyle w:val="Platzhaltertext"/>
              <w:sz w:val="18"/>
              <w:szCs w:val="18"/>
            </w:rPr>
            <w:t>Datum</w:t>
          </w:r>
        </w:p>
      </w:docPartBody>
    </w:docPart>
    <w:docPart>
      <w:docPartPr>
        <w:name w:val="E686BCB8C96142BDB1765768EF5C07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2DAEA7-1C95-490B-9334-B148D0C4A6BB}"/>
      </w:docPartPr>
      <w:docPartBody>
        <w:p w:rsidR="00271821" w:rsidRDefault="00D507EF" w:rsidP="00D507EF">
          <w:pPr>
            <w:pStyle w:val="E686BCB8C96142BDB1765768EF5C075B12"/>
          </w:pPr>
          <w:r>
            <w:rPr>
              <w:rStyle w:val="Platzhaltertext"/>
              <w:sz w:val="18"/>
              <w:szCs w:val="18"/>
            </w:rPr>
            <w:t>Datum</w:t>
          </w:r>
        </w:p>
      </w:docPartBody>
    </w:docPart>
    <w:docPart>
      <w:docPartPr>
        <w:name w:val="B8E6A1949E7941DC87E620D19AD404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979AF0-273B-45DD-882C-E35FB7901F9A}"/>
      </w:docPartPr>
      <w:docPartBody>
        <w:p w:rsidR="00DE7167" w:rsidRDefault="00D507EF" w:rsidP="00D507EF">
          <w:pPr>
            <w:pStyle w:val="B8E6A1949E7941DC87E620D19AD4044412"/>
          </w:pPr>
          <w:r>
            <w:rPr>
              <w:rStyle w:val="Platzhaltertext"/>
              <w:sz w:val="18"/>
              <w:szCs w:val="18"/>
            </w:rPr>
            <w:t>Datum</w:t>
          </w:r>
        </w:p>
      </w:docPartBody>
    </w:docPart>
    <w:docPart>
      <w:docPartPr>
        <w:name w:val="FE80013CEAD948DCBCDB87CC487BE3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1B67A-D5D9-4874-9226-706015AC88B4}"/>
      </w:docPartPr>
      <w:docPartBody>
        <w:p w:rsidR="00DE7167" w:rsidRDefault="00D507EF" w:rsidP="00D507EF">
          <w:pPr>
            <w:pStyle w:val="FE80013CEAD948DCBCDB87CC487BE33812"/>
          </w:pPr>
          <w:r>
            <w:rPr>
              <w:rStyle w:val="Platzhaltertext"/>
              <w:sz w:val="18"/>
              <w:szCs w:val="18"/>
            </w:rPr>
            <w:t>Datum</w:t>
          </w:r>
        </w:p>
      </w:docPartBody>
    </w:docPart>
    <w:docPart>
      <w:docPartPr>
        <w:name w:val="DefaultPlaceholder_-18540134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0C8457-9F93-4D1C-8EF6-9C60748A440A}"/>
      </w:docPartPr>
      <w:docPartBody>
        <w:p w:rsidR="00B30CFC" w:rsidRDefault="009036D2">
          <w:r w:rsidRPr="00EA66B8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font1482">
    <w:altName w:val="Calibri"/>
    <w:panose1 w:val="00000000000000000000"/>
    <w:charset w:val="00"/>
    <w:family w:val="auto"/>
    <w:notTrueType/>
    <w:pitch w:val="default"/>
  </w:font>
  <w:font w:name="Syste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C9C"/>
    <w:rsid w:val="00062593"/>
    <w:rsid w:val="001F0C9C"/>
    <w:rsid w:val="00271821"/>
    <w:rsid w:val="00273836"/>
    <w:rsid w:val="002777FC"/>
    <w:rsid w:val="003514ED"/>
    <w:rsid w:val="004E0015"/>
    <w:rsid w:val="005053C8"/>
    <w:rsid w:val="007D22D5"/>
    <w:rsid w:val="009036D2"/>
    <w:rsid w:val="00911976"/>
    <w:rsid w:val="00B30CFC"/>
    <w:rsid w:val="00BF7039"/>
    <w:rsid w:val="00C15605"/>
    <w:rsid w:val="00D507EF"/>
    <w:rsid w:val="00D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507EF"/>
    <w:rPr>
      <w:vanish/>
      <w:color w:val="45B0E1" w:themeColor="accent1" w:themeTint="99"/>
    </w:rPr>
  </w:style>
  <w:style w:type="paragraph" w:customStyle="1" w:styleId="6BBEFF660AED4835BD95A10FD1CE245512">
    <w:name w:val="6BBEFF660AED4835BD95A10FD1CE245512"/>
    <w:rsid w:val="00D507EF"/>
    <w:pPr>
      <w:spacing w:after="0" w:line="270" w:lineRule="atLeast"/>
    </w:pPr>
    <w:rPr>
      <w:rFonts w:eastAsiaTheme="minorHAnsi" w:cs="System"/>
      <w:bCs/>
      <w:spacing w:val="2"/>
      <w:sz w:val="21"/>
      <w:lang w:eastAsia="en-US"/>
    </w:rPr>
  </w:style>
  <w:style w:type="paragraph" w:customStyle="1" w:styleId="BF1F09A0F7014D72973B7819314074BC12">
    <w:name w:val="BF1F09A0F7014D72973B7819314074BC12"/>
    <w:rsid w:val="00D507EF"/>
    <w:pPr>
      <w:spacing w:after="0" w:line="270" w:lineRule="atLeast"/>
    </w:pPr>
    <w:rPr>
      <w:rFonts w:eastAsiaTheme="minorHAnsi" w:cs="System"/>
      <w:bCs/>
      <w:spacing w:val="2"/>
      <w:sz w:val="21"/>
      <w:lang w:eastAsia="en-US"/>
    </w:rPr>
  </w:style>
  <w:style w:type="paragraph" w:customStyle="1" w:styleId="E3B0A6ADF12D4B71AE768652033952EB12">
    <w:name w:val="E3B0A6ADF12D4B71AE768652033952EB12"/>
    <w:rsid w:val="00D507EF"/>
    <w:pPr>
      <w:spacing w:after="0" w:line="270" w:lineRule="atLeast"/>
    </w:pPr>
    <w:rPr>
      <w:rFonts w:eastAsiaTheme="minorHAnsi" w:cs="System"/>
      <w:bCs/>
      <w:spacing w:val="2"/>
      <w:sz w:val="21"/>
      <w:lang w:eastAsia="en-US"/>
    </w:rPr>
  </w:style>
  <w:style w:type="paragraph" w:customStyle="1" w:styleId="39B928125E87421BA61977FDDEEDC7FD12">
    <w:name w:val="39B928125E87421BA61977FDDEEDC7FD12"/>
    <w:rsid w:val="00D507EF"/>
    <w:pPr>
      <w:spacing w:after="0" w:line="270" w:lineRule="atLeast"/>
    </w:pPr>
    <w:rPr>
      <w:rFonts w:eastAsiaTheme="minorHAnsi" w:cs="System"/>
      <w:bCs/>
      <w:spacing w:val="2"/>
      <w:sz w:val="21"/>
      <w:lang w:eastAsia="en-US"/>
    </w:rPr>
  </w:style>
  <w:style w:type="paragraph" w:customStyle="1" w:styleId="1EB4874DAA094018B4B10ACB73448AB212">
    <w:name w:val="1EB4874DAA094018B4B10ACB73448AB212"/>
    <w:rsid w:val="00D507EF"/>
    <w:pPr>
      <w:spacing w:after="0" w:line="270" w:lineRule="atLeast"/>
    </w:pPr>
    <w:rPr>
      <w:rFonts w:eastAsiaTheme="minorHAnsi" w:cs="System"/>
      <w:bCs/>
      <w:spacing w:val="2"/>
      <w:sz w:val="21"/>
      <w:lang w:eastAsia="en-US"/>
    </w:rPr>
  </w:style>
  <w:style w:type="paragraph" w:customStyle="1" w:styleId="A92204D03955404EB5541992BB76D49B12">
    <w:name w:val="A92204D03955404EB5541992BB76D49B12"/>
    <w:rsid w:val="00D507EF"/>
    <w:pPr>
      <w:spacing w:after="0" w:line="270" w:lineRule="atLeast"/>
    </w:pPr>
    <w:rPr>
      <w:rFonts w:eastAsiaTheme="minorHAnsi" w:cs="System"/>
      <w:bCs/>
      <w:spacing w:val="2"/>
      <w:sz w:val="21"/>
      <w:lang w:eastAsia="en-US"/>
    </w:rPr>
  </w:style>
  <w:style w:type="paragraph" w:customStyle="1" w:styleId="4CF2D22705C748A08E143E60B18E274E12">
    <w:name w:val="4CF2D22705C748A08E143E60B18E274E12"/>
    <w:rsid w:val="00D507EF"/>
    <w:pPr>
      <w:spacing w:after="0" w:line="270" w:lineRule="atLeast"/>
    </w:pPr>
    <w:rPr>
      <w:rFonts w:eastAsiaTheme="minorHAnsi" w:cs="System"/>
      <w:bCs/>
      <w:spacing w:val="2"/>
      <w:sz w:val="21"/>
      <w:lang w:eastAsia="en-US"/>
    </w:rPr>
  </w:style>
  <w:style w:type="paragraph" w:customStyle="1" w:styleId="B0FDDC642A214FACAD0687D745C5628512">
    <w:name w:val="B0FDDC642A214FACAD0687D745C5628512"/>
    <w:rsid w:val="00D507EF"/>
    <w:pPr>
      <w:spacing w:after="0" w:line="270" w:lineRule="atLeast"/>
    </w:pPr>
    <w:rPr>
      <w:rFonts w:eastAsiaTheme="minorHAnsi" w:cs="System"/>
      <w:bCs/>
      <w:spacing w:val="2"/>
      <w:sz w:val="21"/>
      <w:lang w:eastAsia="en-US"/>
    </w:rPr>
  </w:style>
  <w:style w:type="paragraph" w:customStyle="1" w:styleId="B8E6A1949E7941DC87E620D19AD4044412">
    <w:name w:val="B8E6A1949E7941DC87E620D19AD4044412"/>
    <w:rsid w:val="00D507EF"/>
    <w:pPr>
      <w:spacing w:after="0" w:line="270" w:lineRule="atLeast"/>
    </w:pPr>
    <w:rPr>
      <w:rFonts w:eastAsiaTheme="minorHAnsi" w:cs="System"/>
      <w:bCs/>
      <w:spacing w:val="2"/>
      <w:sz w:val="21"/>
      <w:lang w:eastAsia="en-US"/>
    </w:rPr>
  </w:style>
  <w:style w:type="paragraph" w:customStyle="1" w:styleId="FE80013CEAD948DCBCDB87CC487BE33812">
    <w:name w:val="FE80013CEAD948DCBCDB87CC487BE33812"/>
    <w:rsid w:val="00D507EF"/>
    <w:pPr>
      <w:spacing w:after="0" w:line="270" w:lineRule="atLeast"/>
    </w:pPr>
    <w:rPr>
      <w:rFonts w:eastAsiaTheme="minorHAnsi" w:cs="System"/>
      <w:bCs/>
      <w:spacing w:val="2"/>
      <w:sz w:val="21"/>
      <w:lang w:eastAsia="en-US"/>
    </w:rPr>
  </w:style>
  <w:style w:type="paragraph" w:customStyle="1" w:styleId="2B34E827F676448BBB8339EFBFB9A95A12">
    <w:name w:val="2B34E827F676448BBB8339EFBFB9A95A12"/>
    <w:rsid w:val="00D507EF"/>
    <w:pPr>
      <w:spacing w:after="0" w:line="270" w:lineRule="atLeast"/>
    </w:pPr>
    <w:rPr>
      <w:rFonts w:eastAsiaTheme="minorHAnsi" w:cs="System"/>
      <w:bCs/>
      <w:spacing w:val="2"/>
      <w:sz w:val="21"/>
      <w:lang w:eastAsia="en-US"/>
    </w:rPr>
  </w:style>
  <w:style w:type="paragraph" w:customStyle="1" w:styleId="E686BCB8C96142BDB1765768EF5C075B12">
    <w:name w:val="E686BCB8C96142BDB1765768EF5C075B12"/>
    <w:rsid w:val="00D507EF"/>
    <w:pPr>
      <w:spacing w:after="0" w:line="270" w:lineRule="atLeast"/>
    </w:pPr>
    <w:rPr>
      <w:rFonts w:eastAsiaTheme="minorHAnsi" w:cs="System"/>
      <w:bCs/>
      <w:spacing w:val="2"/>
      <w:sz w:val="21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-Design">
  <a:themeElements>
    <a:clrScheme name="Kanton Bern">
      <a:dk1>
        <a:sysClr val="windowText" lastClr="000000"/>
      </a:dk1>
      <a:lt1>
        <a:sysClr val="window" lastClr="FFFFFF"/>
      </a:lt1>
      <a:dk2>
        <a:srgbClr val="63737B"/>
      </a:dk2>
      <a:lt2>
        <a:srgbClr val="B1B9BD"/>
      </a:lt2>
      <a:accent1>
        <a:srgbClr val="3C505A"/>
      </a:accent1>
      <a:accent2>
        <a:srgbClr val="96D7F0"/>
      </a:accent2>
      <a:accent3>
        <a:srgbClr val="A0C7A0"/>
      </a:accent3>
      <a:accent4>
        <a:srgbClr val="E1D2C6"/>
      </a:accent4>
      <a:accent5>
        <a:srgbClr val="644B41"/>
      </a:accent5>
      <a:accent6>
        <a:srgbClr val="EA161F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765CC172-56D0-473F-9BCE-EA371AFC7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dsa-meldeformular-data-breach-notification-de</vt:lpstr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meldeformular-data-breach-notification-de</dc:title>
  <dc:creator>datenschutz@be.ch</dc:creator>
  <cp:keywords>meldeformular-data-breach-notification-de</cp:keywords>
  <dc:description>meldeformular-data-breach-notification-de</dc:description>
  <cp:lastModifiedBy>Hüsing Bianca, DIJ-DSA</cp:lastModifiedBy>
  <cp:revision>4</cp:revision>
  <cp:lastPrinted>2019-09-11T20:00:00Z</cp:lastPrinted>
  <dcterms:created xsi:type="dcterms:W3CDTF">2026-05-26T05:49:00Z</dcterms:created>
  <dcterms:modified xsi:type="dcterms:W3CDTF">2026-07-07T12:05:00Z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4fdd986-87d9-48c6-acda-407b1ab5fef0_Enabled">
    <vt:lpwstr>true</vt:lpwstr>
  </property>
  <property fmtid="{D5CDD505-2E9C-101B-9397-08002B2CF9AE}" pid="3" name="MSIP_Label_74fdd986-87d9-48c6-acda-407b1ab5fef0_SetDate">
    <vt:lpwstr>2026-05-26T05:49:50Z</vt:lpwstr>
  </property>
  <property fmtid="{D5CDD505-2E9C-101B-9397-08002B2CF9AE}" pid="4" name="MSIP_Label_74fdd986-87d9-48c6-acda-407b1ab5fef0_Method">
    <vt:lpwstr>Standard</vt:lpwstr>
  </property>
  <property fmtid="{D5CDD505-2E9C-101B-9397-08002B2CF9AE}" pid="5" name="MSIP_Label_74fdd986-87d9-48c6-acda-407b1ab5fef0_Name">
    <vt:lpwstr>NICHT KLASSIFIZIERT</vt:lpwstr>
  </property>
  <property fmtid="{D5CDD505-2E9C-101B-9397-08002B2CF9AE}" pid="6" name="MSIP_Label_74fdd986-87d9-48c6-acda-407b1ab5fef0_SiteId">
    <vt:lpwstr>cb96f99a-a111-42d7-9f65-e111197ba4bb</vt:lpwstr>
  </property>
  <property fmtid="{D5CDD505-2E9C-101B-9397-08002B2CF9AE}" pid="7" name="MSIP_Label_74fdd986-87d9-48c6-acda-407b1ab5fef0_ActionId">
    <vt:lpwstr>ddd7a228-312f-4fb6-b9ee-1a1ae8035c91</vt:lpwstr>
  </property>
  <property fmtid="{D5CDD505-2E9C-101B-9397-08002B2CF9AE}" pid="8" name="MSIP_Label_74fdd986-87d9-48c6-acda-407b1ab5fef0_ContentBits">
    <vt:lpwstr>0</vt:lpwstr>
  </property>
  <property fmtid="{D5CDD505-2E9C-101B-9397-08002B2CF9AE}" pid="9" name="MSIP_Label_74fdd986-87d9-48c6-acda-407b1ab5fef0_Tag">
    <vt:lpwstr>10, 3, 0, 1</vt:lpwstr>
  </property>
</Properties>
</file>