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1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876"/>
      </w:tblGrid>
      <w:tr w:rsidR="00C75690" w:rsidRPr="00821857" w14:paraId="20FCB98C" w14:textId="77777777" w:rsidTr="00763992">
        <w:trPr>
          <w:trHeight w:val="2497"/>
        </w:trPr>
        <w:tc>
          <w:tcPr>
            <w:tcW w:w="5102" w:type="dxa"/>
          </w:tcPr>
          <w:p w14:paraId="1ADF9F76" w14:textId="6371A175" w:rsidR="00C75690" w:rsidRPr="00C83B95" w:rsidRDefault="007E7451" w:rsidP="007E23B1">
            <w:pPr>
              <w:pStyle w:val="Text85pt"/>
              <w:spacing w:after="120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848765980"/>
                <w:placeholder>
                  <w:docPart w:val="5288EE7C2B414D428544377525370BCD"/>
                </w:placeholder>
                <w:temporary/>
                <w:comboBox>
                  <w:listItem w:displayText="Absender" w:value="Absender"/>
                  <w:listItem w:displayText="Absenderin" w:value="Absenderin"/>
                </w:comboBox>
              </w:sdtPr>
              <w:sdtEndPr/>
              <w:sdtContent>
                <w:r w:rsidR="00C75690" w:rsidRPr="00821857">
                  <w:rPr>
                    <w:rFonts w:cstheme="minorHAnsi"/>
                    <w:sz w:val="22"/>
                    <w:szCs w:val="22"/>
                  </w:rPr>
                  <w:t>Absender</w:t>
                </w:r>
              </w:sdtContent>
            </w:sdt>
            <w:r w:rsidR="00C75690" w:rsidRPr="00821857">
              <w:rPr>
                <w:rFonts w:cstheme="minorHAnsi"/>
                <w:sz w:val="22"/>
                <w:szCs w:val="22"/>
              </w:rPr>
              <w:t>:</w:t>
            </w:r>
          </w:p>
          <w:sdt>
            <w:sdtPr>
              <w:rPr>
                <w:rFonts w:cstheme="minorHAnsi"/>
                <w:sz w:val="22"/>
                <w:szCs w:val="22"/>
              </w:rPr>
              <w:id w:val="67702803"/>
              <w:placeholder>
                <w:docPart w:val="84A2195AED414E6084AE27DC148B71C6"/>
              </w:placeholder>
              <w:temporary/>
              <w:showingPlcHdr/>
              <w:text/>
            </w:sdtPr>
            <w:sdtEndPr/>
            <w:sdtContent>
              <w:p w14:paraId="6AC156E0" w14:textId="7438E278" w:rsidR="007E23B1" w:rsidRPr="00C83B95" w:rsidRDefault="007E23B1" w:rsidP="008D57E8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C83B95">
                  <w:rPr>
                    <w:rStyle w:val="Platzhaltertext"/>
                    <w:rFonts w:cstheme="minorHAnsi"/>
                    <w:sz w:val="22"/>
                    <w:szCs w:val="22"/>
                  </w:rPr>
                  <w:t>Vorname und Name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472564978"/>
              <w:placeholder>
                <w:docPart w:val="E5A6FD9242DD4AB9A51243229FF6D68A"/>
              </w:placeholder>
              <w:temporary/>
              <w:showingPlcHdr/>
              <w:text/>
            </w:sdtPr>
            <w:sdtEndPr/>
            <w:sdtContent>
              <w:p w14:paraId="76BB07E3" w14:textId="6ECFED35" w:rsidR="00770C4F" w:rsidRDefault="00C04DE5" w:rsidP="00770C4F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</w:rPr>
                  <w:t>Adresse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1115867506"/>
              <w:placeholder>
                <w:docPart w:val="72D24EA037B44D4886C7329F5223BD8F"/>
              </w:placeholder>
              <w:temporary/>
              <w:showingPlcHdr/>
              <w:text/>
            </w:sdtPr>
            <w:sdtEndPr/>
            <w:sdtContent>
              <w:p w14:paraId="70458701" w14:textId="77777777" w:rsidR="004567EF" w:rsidRDefault="004567EF" w:rsidP="008D57E8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C83B95">
                  <w:rPr>
                    <w:rStyle w:val="Platzhaltertext"/>
                    <w:rFonts w:cstheme="minorHAnsi"/>
                    <w:sz w:val="22"/>
                    <w:szCs w:val="22"/>
                  </w:rPr>
                  <w:t>PLZ und Ort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638613069"/>
              <w:placeholder>
                <w:docPart w:val="C7EF5F910370458685E4EC32F1EF5E15"/>
              </w:placeholder>
              <w:temporary/>
              <w:showingPlcHdr/>
              <w:text/>
            </w:sdtPr>
            <w:sdtEndPr/>
            <w:sdtContent>
              <w:p w14:paraId="68DF2290" w14:textId="10131493" w:rsidR="00B9414B" w:rsidRDefault="00CC2055" w:rsidP="00B9414B">
                <w:pPr>
                  <w:pStyle w:val="Text85pt"/>
                  <w:spacing w:before="120"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</w:rPr>
                  <w:t>Freiwillig: E</w:t>
                </w:r>
                <w:r w:rsidR="00B9414B">
                  <w:rPr>
                    <w:rStyle w:val="Platzhaltertext"/>
                    <w:rFonts w:cstheme="minorHAnsi"/>
                    <w:sz w:val="22"/>
                    <w:szCs w:val="22"/>
                  </w:rPr>
                  <w:t>-Mail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1263417169"/>
              <w:placeholder>
                <w:docPart w:val="A1A6141EB633476DABC56695A2050F43"/>
              </w:placeholder>
              <w:temporary/>
              <w:showingPlcHdr/>
              <w:text/>
            </w:sdtPr>
            <w:sdtEndPr/>
            <w:sdtContent>
              <w:p w14:paraId="476A761A" w14:textId="1BD7B6F2" w:rsidR="00B9414B" w:rsidRPr="00821857" w:rsidRDefault="00CC2055" w:rsidP="00B9414B">
                <w:pPr>
                  <w:pStyle w:val="Text85pt"/>
                  <w:spacing w:before="120"/>
                  <w:contextualSpacing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</w:rPr>
                  <w:t>Freiwillig: T</w:t>
                </w:r>
                <w:r w:rsidR="00B9414B">
                  <w:rPr>
                    <w:rStyle w:val="Platzhaltertext"/>
                    <w:rFonts w:cstheme="minorHAnsi"/>
                    <w:sz w:val="22"/>
                    <w:szCs w:val="22"/>
                  </w:rPr>
                  <w:t>elefon</w:t>
                </w:r>
              </w:p>
            </w:sdtContent>
          </w:sdt>
        </w:tc>
        <w:tc>
          <w:tcPr>
            <w:tcW w:w="4876" w:type="dxa"/>
            <w:vAlign w:val="bottom"/>
          </w:tcPr>
          <w:sdt>
            <w:sdtPr>
              <w:rPr>
                <w:rStyle w:val="Formatvorlage2"/>
              </w:rPr>
              <w:id w:val="188034343"/>
              <w:placeholder>
                <w:docPart w:val="FB5B40B728634517ADE03526BC85BF5A"/>
              </w:placeholder>
              <w:temporary/>
              <w:showingPlcHdr/>
              <w:dropDownList>
                <w:listItem w:displayText="Einschreiben" w:value="Einschreiben"/>
                <w:listItem w:displayText="A-Post Plus" w:value="A-Post Plus"/>
                <w:listItem w:displayText="A-Post" w:value="A-Post"/>
                <w:listItem w:displayText="B-Post" w:value="B-Post"/>
              </w:dropDownList>
            </w:sdtPr>
            <w:sdtEndPr>
              <w:rPr>
                <w:rStyle w:val="Absatz-Standardschriftart"/>
                <w:rFonts w:cstheme="minorHAnsi"/>
                <w:b w:val="0"/>
                <w:sz w:val="17"/>
                <w:szCs w:val="22"/>
              </w:rPr>
            </w:sdtEndPr>
            <w:sdtContent>
              <w:p w14:paraId="1CC77EC0" w14:textId="7A7C714F" w:rsidR="007120C3" w:rsidRDefault="007120C3" w:rsidP="00C75690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7120C3">
                  <w:rPr>
                    <w:rStyle w:val="Platzhaltertext"/>
                    <w:sz w:val="22"/>
                    <w:szCs w:val="22"/>
                  </w:rPr>
                  <w:t>Wählen Sie eine Versandart</w:t>
                </w:r>
              </w:p>
            </w:sdtContent>
          </w:sdt>
          <w:p w14:paraId="3137096B" w14:textId="77777777" w:rsidR="007120C3" w:rsidRDefault="007120C3" w:rsidP="00C75690">
            <w:pPr>
              <w:pStyle w:val="Text85pt"/>
              <w:rPr>
                <w:rFonts w:cstheme="minorHAnsi"/>
                <w:sz w:val="22"/>
                <w:szCs w:val="22"/>
              </w:rPr>
            </w:pPr>
          </w:p>
          <w:p w14:paraId="2CE652A2" w14:textId="3DA5F002" w:rsidR="002E3C77" w:rsidRPr="002E3C77" w:rsidRDefault="007E7451" w:rsidP="00C75690">
            <w:pPr>
              <w:pStyle w:val="Text85pt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739525801"/>
                <w:placeholder>
                  <w:docPart w:val="578A0676E54946A48FC8FF7A14C57CBC"/>
                </w:placeholder>
                <w:temporary/>
                <w:showingPlcHdr/>
                <w:text/>
              </w:sdtPr>
              <w:sdtEndPr/>
              <w:sdtContent>
                <w:r w:rsidR="002E3C77">
                  <w:rPr>
                    <w:rStyle w:val="Platzhaltertext"/>
                    <w:sz w:val="22"/>
                    <w:szCs w:val="22"/>
                  </w:rPr>
                  <w:t>Name der Behörde</w:t>
                </w:r>
              </w:sdtContent>
            </w:sdt>
          </w:p>
          <w:sdt>
            <w:sdtPr>
              <w:rPr>
                <w:rFonts w:cstheme="minorHAnsi"/>
                <w:sz w:val="22"/>
                <w:szCs w:val="22"/>
              </w:rPr>
              <w:id w:val="570397393"/>
              <w:placeholder>
                <w:docPart w:val="D73FDDAC48464337A2EF387D07156F51"/>
              </w:placeholder>
              <w:temporary/>
              <w:showingPlcHdr/>
              <w:text/>
            </w:sdtPr>
            <w:sdtEndPr/>
            <w:sdtContent>
              <w:p w14:paraId="45305C10" w14:textId="19FB2150" w:rsidR="00C75690" w:rsidRPr="002E3C77" w:rsidRDefault="00C75690" w:rsidP="00C75690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 xml:space="preserve">Adresse </w:t>
                </w:r>
                <w:r w:rsid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 xml:space="preserve">der </w:t>
                </w:r>
                <w:r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>Behörde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-1278867252"/>
              <w:placeholder>
                <w:docPart w:val="36B8D67D5FFE4A27A9497A0CFD388FD4"/>
              </w:placeholder>
              <w:temporary/>
              <w:showingPlcHdr/>
              <w:text/>
            </w:sdtPr>
            <w:sdtEndPr/>
            <w:sdtContent>
              <w:p w14:paraId="5A4194F7" w14:textId="0B41A79C" w:rsidR="00C75690" w:rsidRPr="002E3C77" w:rsidRDefault="00C75690" w:rsidP="007E23B1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 xml:space="preserve">PLZ und Ort </w:t>
                </w:r>
                <w:r w:rsid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 xml:space="preserve">der </w:t>
                </w:r>
                <w:r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>Behörde</w:t>
                </w:r>
              </w:p>
            </w:sdtContent>
          </w:sdt>
        </w:tc>
      </w:tr>
      <w:tr w:rsidR="00DD5C42" w:rsidRPr="00821857" w14:paraId="0E0F74DF" w14:textId="77777777" w:rsidTr="00C83B95">
        <w:trPr>
          <w:trHeight w:val="2077"/>
        </w:trPr>
        <w:tc>
          <w:tcPr>
            <w:tcW w:w="5102" w:type="dxa"/>
            <w:vAlign w:val="bottom"/>
          </w:tcPr>
          <w:p w14:paraId="46E4AA97" w14:textId="0C8E678F" w:rsidR="00DD5C42" w:rsidRPr="00150523" w:rsidRDefault="00DD5C42" w:rsidP="00DD5C42">
            <w:pPr>
              <w:pStyle w:val="Text85p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76" w:type="dxa"/>
            <w:vAlign w:val="bottom"/>
          </w:tcPr>
          <w:p w14:paraId="4D714922" w14:textId="3BB6D8E4" w:rsidR="00DD5C42" w:rsidRPr="002E3C77" w:rsidRDefault="007E7451" w:rsidP="00D87542">
            <w:pPr>
              <w:pStyle w:val="Text85pt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851850800"/>
                <w:placeholder>
                  <w:docPart w:val="BFC3A0F3571B493C85F095CB40AAC76F"/>
                </w:placeholder>
                <w:temporary/>
                <w:showingPlcHdr/>
                <w:text/>
              </w:sdtPr>
              <w:sdtEndPr/>
              <w:sdtContent>
                <w:r w:rsidR="00D87542">
                  <w:rPr>
                    <w:rStyle w:val="Platzhaltertext"/>
                    <w:rFonts w:cstheme="minorHAnsi"/>
                    <w:sz w:val="22"/>
                    <w:szCs w:val="22"/>
                  </w:rPr>
                  <w:t>Ort</w:t>
                </w:r>
              </w:sdtContent>
            </w:sdt>
            <w:r w:rsidR="004567EF">
              <w:rPr>
                <w:rFonts w:cstheme="minorHAnsi"/>
                <w:sz w:val="22"/>
                <w:szCs w:val="22"/>
              </w:rPr>
              <w:t xml:space="preserve">, </w:t>
            </w:r>
            <w:sdt>
              <w:sdtPr>
                <w:rPr>
                  <w:rFonts w:cstheme="minorHAnsi"/>
                  <w:sz w:val="22"/>
                  <w:szCs w:val="22"/>
                </w:rPr>
                <w:id w:val="-1874996956"/>
                <w:placeholder>
                  <w:docPart w:val="5BC019958A3B44588D1E3365AFEB967A"/>
                </w:placeholder>
                <w:temporary/>
                <w:showingPlcHdr/>
                <w:date>
                  <w:dateFormat w:val="d. MMMM 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C75690"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>D</w:t>
                </w:r>
                <w:r w:rsidR="00ED423C" w:rsidRPr="002E3C77">
                  <w:rPr>
                    <w:rStyle w:val="Platzhaltertext"/>
                    <w:rFonts w:cstheme="minorHAnsi"/>
                    <w:sz w:val="22"/>
                    <w:szCs w:val="22"/>
                  </w:rPr>
                  <w:t>atum</w:t>
                </w:r>
              </w:sdtContent>
            </w:sdt>
          </w:p>
        </w:tc>
      </w:tr>
    </w:tbl>
    <w:p w14:paraId="0203487C" w14:textId="65488EE4" w:rsidR="00DD5C42" w:rsidRPr="00821857" w:rsidRDefault="005F0FB5" w:rsidP="00C83B95">
      <w:pPr>
        <w:pStyle w:val="Brieftitel"/>
        <w:spacing w:before="480" w:after="480"/>
        <w:contextualSpacing w:val="0"/>
        <w:rPr>
          <w:rFonts w:asciiTheme="minorHAnsi" w:hAnsiTheme="minorHAnsi" w:cstheme="minorHAnsi"/>
          <w:sz w:val="22"/>
          <w:szCs w:val="22"/>
        </w:rPr>
      </w:pPr>
      <w:r w:rsidRPr="00821857">
        <w:rPr>
          <w:rFonts w:asciiTheme="minorHAnsi" w:hAnsiTheme="minorHAnsi" w:cstheme="minorHAnsi"/>
          <w:sz w:val="22"/>
          <w:szCs w:val="22"/>
        </w:rPr>
        <w:t>Auskunftsgesuch nach Art. 29 KDSG</w:t>
      </w:r>
    </w:p>
    <w:p w14:paraId="53007CBC" w14:textId="34BB6FF0" w:rsidR="00DD5C42" w:rsidRPr="00821857" w:rsidRDefault="005F0FB5" w:rsidP="002821ED">
      <w:pPr>
        <w:spacing w:after="240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>Sehr geehrte Damen und Herren</w:t>
      </w:r>
    </w:p>
    <w:p w14:paraId="450490CA" w14:textId="3186BB69" w:rsidR="005F0FB5" w:rsidRPr="00821857" w:rsidRDefault="005F0FB5" w:rsidP="002821ED">
      <w:pPr>
        <w:spacing w:after="240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 xml:space="preserve">Ich bitte Sie, mir innert 30 Tagen </w:t>
      </w:r>
      <w:r w:rsidR="00821857">
        <w:rPr>
          <w:rFonts w:cstheme="minorHAnsi"/>
          <w:sz w:val="22"/>
          <w:szCs w:val="22"/>
        </w:rPr>
        <w:t>f</w:t>
      </w:r>
      <w:r w:rsidRPr="00821857">
        <w:rPr>
          <w:rFonts w:cstheme="minorHAnsi"/>
          <w:sz w:val="22"/>
          <w:szCs w:val="22"/>
        </w:rPr>
        <w:t>olgende</w:t>
      </w:r>
      <w:r w:rsidR="00821857">
        <w:rPr>
          <w:rFonts w:cstheme="minorHAnsi"/>
          <w:sz w:val="22"/>
          <w:szCs w:val="22"/>
        </w:rPr>
        <w:t xml:space="preserve"> Auskunft zu erteilen</w:t>
      </w:r>
      <w:r w:rsidRPr="00821857">
        <w:rPr>
          <w:rFonts w:cstheme="minorHAnsi"/>
          <w:sz w:val="22"/>
          <w:szCs w:val="22"/>
        </w:rPr>
        <w:t>:</w:t>
      </w:r>
    </w:p>
    <w:p w14:paraId="73909124" w14:textId="6449EB0E" w:rsidR="005F0FB5" w:rsidRPr="002821ED" w:rsidRDefault="007E7451" w:rsidP="002821ED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133730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30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821ED">
        <w:rPr>
          <w:rFonts w:cstheme="minorHAnsi"/>
          <w:sz w:val="22"/>
          <w:szCs w:val="22"/>
        </w:rPr>
        <w:tab/>
      </w:r>
      <w:r w:rsidR="0033130C">
        <w:rPr>
          <w:rFonts w:cstheme="minorHAnsi"/>
          <w:sz w:val="22"/>
          <w:szCs w:val="22"/>
        </w:rPr>
        <w:t>d</w:t>
      </w:r>
      <w:r w:rsidR="005F0FB5" w:rsidRPr="002821ED">
        <w:rPr>
          <w:rFonts w:cstheme="minorHAnsi"/>
          <w:sz w:val="22"/>
          <w:szCs w:val="22"/>
        </w:rPr>
        <w:t>ie über mich bearbeiteten Personendaten</w:t>
      </w:r>
    </w:p>
    <w:p w14:paraId="48A95FB8" w14:textId="3E7EF52A" w:rsidR="00364CC2" w:rsidRPr="002821ED" w:rsidRDefault="007E7451" w:rsidP="002821ED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1970240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1E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821ED">
        <w:rPr>
          <w:rFonts w:cstheme="minorHAnsi"/>
          <w:sz w:val="22"/>
          <w:szCs w:val="22"/>
        </w:rPr>
        <w:tab/>
      </w:r>
      <w:r w:rsidR="0033130C">
        <w:rPr>
          <w:rFonts w:cstheme="minorHAnsi"/>
          <w:sz w:val="22"/>
          <w:szCs w:val="22"/>
        </w:rPr>
        <w:t>d</w:t>
      </w:r>
      <w:r w:rsidR="00364CC2" w:rsidRPr="002821ED">
        <w:rPr>
          <w:rFonts w:cstheme="minorHAnsi"/>
          <w:sz w:val="22"/>
          <w:szCs w:val="22"/>
        </w:rPr>
        <w:t xml:space="preserve">ie Aufbewahrungsdauer </w:t>
      </w:r>
      <w:r w:rsidR="002821ED">
        <w:rPr>
          <w:rFonts w:cstheme="minorHAnsi"/>
          <w:sz w:val="22"/>
          <w:szCs w:val="22"/>
        </w:rPr>
        <w:t>der</w:t>
      </w:r>
      <w:r w:rsidR="00364CC2" w:rsidRPr="002821ED">
        <w:rPr>
          <w:rFonts w:cstheme="minorHAnsi"/>
          <w:sz w:val="22"/>
          <w:szCs w:val="22"/>
        </w:rPr>
        <w:t xml:space="preserve"> Personendaten oder, falls dies nicht möglich ist, </w:t>
      </w:r>
      <w:r w:rsidR="00821857" w:rsidRPr="002821ED">
        <w:rPr>
          <w:rFonts w:cstheme="minorHAnsi"/>
          <w:sz w:val="22"/>
          <w:szCs w:val="22"/>
        </w:rPr>
        <w:br/>
      </w:r>
      <w:r w:rsidR="00364CC2" w:rsidRPr="002821ED">
        <w:rPr>
          <w:rFonts w:cstheme="minorHAnsi"/>
          <w:sz w:val="22"/>
          <w:szCs w:val="22"/>
        </w:rPr>
        <w:t xml:space="preserve">die Kriterien zur Festlegung </w:t>
      </w:r>
      <w:r w:rsidR="002821ED">
        <w:rPr>
          <w:rFonts w:cstheme="minorHAnsi"/>
          <w:sz w:val="22"/>
          <w:szCs w:val="22"/>
        </w:rPr>
        <w:t>der</w:t>
      </w:r>
      <w:r w:rsidR="00364CC2" w:rsidRPr="002821ED">
        <w:rPr>
          <w:rFonts w:cstheme="minorHAnsi"/>
          <w:sz w:val="22"/>
          <w:szCs w:val="22"/>
        </w:rPr>
        <w:t xml:space="preserve"> Dauer</w:t>
      </w:r>
    </w:p>
    <w:p w14:paraId="67BC8F61" w14:textId="72292D75" w:rsidR="00364CC2" w:rsidRDefault="007E7451" w:rsidP="002821ED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1609340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1E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821ED">
        <w:rPr>
          <w:rFonts w:cstheme="minorHAnsi"/>
          <w:sz w:val="22"/>
          <w:szCs w:val="22"/>
        </w:rPr>
        <w:tab/>
      </w:r>
      <w:r w:rsidR="00364CC2" w:rsidRPr="002821ED">
        <w:rPr>
          <w:rFonts w:cstheme="minorHAnsi"/>
          <w:sz w:val="22"/>
          <w:szCs w:val="22"/>
        </w:rPr>
        <w:t xml:space="preserve">Soweit </w:t>
      </w:r>
      <w:r w:rsidR="00821857" w:rsidRPr="002821ED">
        <w:rPr>
          <w:rFonts w:cstheme="minorHAnsi"/>
          <w:sz w:val="22"/>
          <w:szCs w:val="22"/>
        </w:rPr>
        <w:t xml:space="preserve">Ihre Behörde </w:t>
      </w:r>
      <w:r w:rsidR="00364CC2" w:rsidRPr="002821ED">
        <w:rPr>
          <w:rFonts w:cstheme="minorHAnsi"/>
          <w:sz w:val="22"/>
          <w:szCs w:val="22"/>
        </w:rPr>
        <w:t xml:space="preserve">die Personendaten nicht bei mir </w:t>
      </w:r>
      <w:r w:rsidR="002821ED">
        <w:rPr>
          <w:rFonts w:cstheme="minorHAnsi"/>
          <w:sz w:val="22"/>
          <w:szCs w:val="22"/>
        </w:rPr>
        <w:t>erhoben</w:t>
      </w:r>
      <w:r w:rsidR="00364CC2" w:rsidRPr="002821ED">
        <w:rPr>
          <w:rFonts w:cstheme="minorHAnsi"/>
          <w:sz w:val="22"/>
          <w:szCs w:val="22"/>
        </w:rPr>
        <w:t xml:space="preserve"> </w:t>
      </w:r>
      <w:r w:rsidR="002821ED">
        <w:rPr>
          <w:rFonts w:cstheme="minorHAnsi"/>
          <w:sz w:val="22"/>
          <w:szCs w:val="22"/>
        </w:rPr>
        <w:t>hat</w:t>
      </w:r>
      <w:r w:rsidR="00364CC2" w:rsidRPr="002821ED">
        <w:rPr>
          <w:rFonts w:cstheme="minorHAnsi"/>
          <w:sz w:val="22"/>
          <w:szCs w:val="22"/>
        </w:rPr>
        <w:t xml:space="preserve">: </w:t>
      </w:r>
      <w:r w:rsidR="0033130C">
        <w:rPr>
          <w:rFonts w:cstheme="minorHAnsi"/>
          <w:sz w:val="22"/>
          <w:szCs w:val="22"/>
        </w:rPr>
        <w:t>d</w:t>
      </w:r>
      <w:r w:rsidR="00364CC2" w:rsidRPr="002821ED">
        <w:rPr>
          <w:rFonts w:cstheme="minorHAnsi"/>
          <w:sz w:val="22"/>
          <w:szCs w:val="22"/>
        </w:rPr>
        <w:t xml:space="preserve">ie Angaben über </w:t>
      </w:r>
      <w:r w:rsidR="002821ED">
        <w:rPr>
          <w:rFonts w:cstheme="minorHAnsi"/>
          <w:sz w:val="22"/>
          <w:szCs w:val="22"/>
        </w:rPr>
        <w:t>deren</w:t>
      </w:r>
      <w:r w:rsidR="00364CC2" w:rsidRPr="002821ED">
        <w:rPr>
          <w:rFonts w:cstheme="minorHAnsi"/>
          <w:sz w:val="22"/>
          <w:szCs w:val="22"/>
        </w:rPr>
        <w:t xml:space="preserve"> Herkunft und </w:t>
      </w:r>
      <w:r w:rsidR="0033130C">
        <w:rPr>
          <w:rFonts w:cstheme="minorHAnsi"/>
          <w:sz w:val="22"/>
          <w:szCs w:val="22"/>
        </w:rPr>
        <w:t xml:space="preserve">darüber, </w:t>
      </w:r>
      <w:r w:rsidR="00364CC2" w:rsidRPr="002821ED">
        <w:rPr>
          <w:rFonts w:cstheme="minorHAnsi"/>
          <w:sz w:val="22"/>
          <w:szCs w:val="22"/>
        </w:rPr>
        <w:t xml:space="preserve">welche Angaben über mich beim Einholen dieser Personendaten </w:t>
      </w:r>
      <w:r w:rsidR="0033130C">
        <w:rPr>
          <w:rFonts w:cstheme="minorHAnsi"/>
          <w:sz w:val="22"/>
          <w:szCs w:val="22"/>
        </w:rPr>
        <w:br/>
      </w:r>
      <w:r w:rsidR="00364CC2" w:rsidRPr="002821ED">
        <w:rPr>
          <w:rFonts w:cstheme="minorHAnsi"/>
          <w:sz w:val="22"/>
          <w:szCs w:val="22"/>
        </w:rPr>
        <w:t>verwendet oder weitergegeben wurden</w:t>
      </w:r>
      <w:r w:rsidR="005408F9">
        <w:rPr>
          <w:rFonts w:cstheme="minorHAnsi"/>
          <w:sz w:val="22"/>
          <w:szCs w:val="22"/>
        </w:rPr>
        <w:t>.</w:t>
      </w:r>
    </w:p>
    <w:p w14:paraId="72893B58" w14:textId="7641215C" w:rsidR="00364CC2" w:rsidRDefault="007E7451" w:rsidP="002821ED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9494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1E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821ED">
        <w:rPr>
          <w:rFonts w:cstheme="minorHAnsi"/>
          <w:sz w:val="22"/>
          <w:szCs w:val="22"/>
        </w:rPr>
        <w:tab/>
      </w:r>
      <w:r w:rsidR="00364CC2" w:rsidRPr="00821857">
        <w:rPr>
          <w:rFonts w:cstheme="minorHAnsi"/>
          <w:sz w:val="22"/>
          <w:szCs w:val="22"/>
        </w:rPr>
        <w:t xml:space="preserve">Falls Sie meinem Gesuch nicht oder nur teilweise nachkommen, ersuche ich innert Frist </w:t>
      </w:r>
      <w:r w:rsidR="002821ED">
        <w:rPr>
          <w:rFonts w:cstheme="minorHAnsi"/>
          <w:sz w:val="22"/>
          <w:szCs w:val="22"/>
        </w:rPr>
        <w:br/>
      </w:r>
      <w:r w:rsidR="00364CC2" w:rsidRPr="00821857">
        <w:rPr>
          <w:rFonts w:cstheme="minorHAnsi"/>
          <w:sz w:val="22"/>
          <w:szCs w:val="22"/>
        </w:rPr>
        <w:t>um Erlass einer anfechtbaren Verfügung.</w:t>
      </w:r>
    </w:p>
    <w:p w14:paraId="6C1B9976" w14:textId="7D8167F9" w:rsidR="00D87542" w:rsidRDefault="00D87542" w:rsidP="00D87542">
      <w:pPr>
        <w:spacing w:before="240" w:after="24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Modalitäten:</w:t>
      </w:r>
    </w:p>
    <w:p w14:paraId="31E7D220" w14:textId="65E4134C" w:rsidR="00D87542" w:rsidRDefault="007E7451" w:rsidP="00D87542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151699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542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87542">
        <w:rPr>
          <w:rFonts w:cstheme="minorHAnsi"/>
          <w:sz w:val="22"/>
          <w:szCs w:val="22"/>
        </w:rPr>
        <w:tab/>
      </w:r>
      <w:r w:rsidR="00CC2055">
        <w:rPr>
          <w:rFonts w:cstheme="minorHAnsi"/>
          <w:sz w:val="22"/>
          <w:szCs w:val="22"/>
        </w:rPr>
        <w:t xml:space="preserve">Soweit Sie damit einverstanden sind, stimme ich </w:t>
      </w:r>
      <w:r w:rsidR="00D87542">
        <w:rPr>
          <w:rFonts w:cstheme="minorHAnsi"/>
          <w:sz w:val="22"/>
          <w:szCs w:val="22"/>
        </w:rPr>
        <w:t xml:space="preserve">einer mündlichen Auskunft </w:t>
      </w:r>
      <w:r w:rsidR="00CC2055">
        <w:rPr>
          <w:rFonts w:cstheme="minorHAnsi"/>
          <w:sz w:val="22"/>
          <w:szCs w:val="22"/>
        </w:rPr>
        <w:t>zu</w:t>
      </w:r>
      <w:r w:rsidR="00D87542">
        <w:rPr>
          <w:rFonts w:cstheme="minorHAnsi"/>
          <w:sz w:val="22"/>
          <w:szCs w:val="22"/>
        </w:rPr>
        <w:t>.</w:t>
      </w:r>
    </w:p>
    <w:p w14:paraId="2574DA69" w14:textId="77777777" w:rsidR="00D87542" w:rsidRPr="002821ED" w:rsidRDefault="007E7451" w:rsidP="00D87542">
      <w:pPr>
        <w:spacing w:after="120"/>
        <w:ind w:left="426" w:hanging="426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id w:val="-2047586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542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87542">
        <w:rPr>
          <w:rFonts w:cstheme="minorHAnsi"/>
          <w:sz w:val="22"/>
          <w:szCs w:val="22"/>
        </w:rPr>
        <w:tab/>
        <w:t>Soweit Sie damit einverstanden sind, bitte ich um Einsicht an Ort und Stelle.</w:t>
      </w:r>
    </w:p>
    <w:p w14:paraId="3A684F0C" w14:textId="189D7267" w:rsidR="00364CC2" w:rsidRPr="00821857" w:rsidRDefault="00364CC2" w:rsidP="00150523">
      <w:pPr>
        <w:spacing w:before="480" w:after="960"/>
        <w:ind w:left="5103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>Freundliche Grüsse</w:t>
      </w:r>
    </w:p>
    <w:p w14:paraId="6A0A0D90" w14:textId="0841BCB3" w:rsidR="00364CC2" w:rsidRPr="00821857" w:rsidRDefault="00364CC2" w:rsidP="002821ED">
      <w:pPr>
        <w:spacing w:after="1440"/>
        <w:ind w:left="5103"/>
        <w:rPr>
          <w:rFonts w:cstheme="minorHAnsi"/>
          <w:sz w:val="22"/>
          <w:szCs w:val="22"/>
        </w:rPr>
      </w:pPr>
      <w:r w:rsidRPr="00821857">
        <w:rPr>
          <w:rFonts w:cstheme="minorHAnsi"/>
          <w:sz w:val="22"/>
          <w:szCs w:val="22"/>
        </w:rPr>
        <w:t>……………………………….</w:t>
      </w:r>
    </w:p>
    <w:p w14:paraId="334EF2DB" w14:textId="2B4F3BD9" w:rsidR="00364CC2" w:rsidRPr="00821857" w:rsidRDefault="00364CC2" w:rsidP="002821ED">
      <w:pPr>
        <w:rPr>
          <w:rFonts w:cstheme="minorHAnsi"/>
          <w:sz w:val="22"/>
          <w:szCs w:val="22"/>
        </w:rPr>
      </w:pPr>
      <w:r w:rsidRPr="002821ED">
        <w:rPr>
          <w:rFonts w:cstheme="minorHAnsi"/>
          <w:sz w:val="22"/>
          <w:szCs w:val="22"/>
        </w:rPr>
        <w:lastRenderedPageBreak/>
        <w:t xml:space="preserve">Beilage: Kopie </w:t>
      </w:r>
      <w:sdt>
        <w:sdtPr>
          <w:rPr>
            <w:rFonts w:cstheme="minorHAnsi"/>
            <w:sz w:val="22"/>
            <w:szCs w:val="22"/>
          </w:rPr>
          <w:id w:val="-533814962"/>
          <w:placeholder>
            <w:docPart w:val="0AA93901F990404AA8AE63BE15E77F81"/>
          </w:placeholder>
          <w:temporary/>
          <w:showingPlcHdr/>
          <w:dropDownList>
            <w:listItem w:displayText="meiner Identitätskarte" w:value="meiner Identitätskarte"/>
            <w:listItem w:displayText="meines Führerausweises" w:value="meines Führerausweises"/>
            <w:listItem w:displayText="meines Passes" w:value="meines Passes"/>
          </w:dropDownList>
        </w:sdtPr>
        <w:sdtEndPr/>
        <w:sdtContent>
          <w:r w:rsidR="002821ED" w:rsidRPr="002821ED">
            <w:rPr>
              <w:rStyle w:val="Platzhaltertext"/>
              <w:sz w:val="22"/>
              <w:szCs w:val="22"/>
            </w:rPr>
            <w:t xml:space="preserve">Wählen Sie </w:t>
          </w:r>
          <w:r w:rsidR="00C83B95">
            <w:rPr>
              <w:rStyle w:val="Platzhaltertext"/>
              <w:sz w:val="22"/>
              <w:szCs w:val="22"/>
            </w:rPr>
            <w:t xml:space="preserve">Ihr </w:t>
          </w:r>
          <w:r w:rsidR="002821ED">
            <w:rPr>
              <w:rStyle w:val="Platzhaltertext"/>
              <w:sz w:val="22"/>
              <w:szCs w:val="22"/>
            </w:rPr>
            <w:t>Ausweisdokument</w:t>
          </w:r>
        </w:sdtContent>
      </w:sdt>
    </w:p>
    <w:sectPr w:rsidR="00364CC2" w:rsidRPr="00821857" w:rsidSect="00150523">
      <w:headerReference w:type="default" r:id="rId11"/>
      <w:footerReference w:type="default" r:id="rId12"/>
      <w:footerReference w:type="first" r:id="rId13"/>
      <w:pgSz w:w="11906" w:h="16838"/>
      <w:pgMar w:top="851" w:right="907" w:bottom="851" w:left="1361" w:header="482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ACCF" w14:textId="77777777" w:rsidR="00717613" w:rsidRDefault="00717613" w:rsidP="00F91D37">
      <w:pPr>
        <w:spacing w:line="240" w:lineRule="auto"/>
      </w:pPr>
      <w:r>
        <w:separator/>
      </w:r>
    </w:p>
  </w:endnote>
  <w:endnote w:type="continuationSeparator" w:id="0">
    <w:p w14:paraId="2DFF9C5F" w14:textId="77777777" w:rsidR="00717613" w:rsidRDefault="00717613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stem">
    <w:altName w:val="Calibri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0EC1" w14:textId="0D5AFCF1" w:rsidR="00797FDE" w:rsidRPr="00BD4A9C" w:rsidRDefault="00B44E9E" w:rsidP="00632704">
    <w:pPr>
      <w:pStyle w:val="Fuzeile"/>
    </w:pPr>
    <w:r>
      <w:rPr>
        <w:vanish/>
      </w:rPr>
      <w:fldChar w:fldCharType="begin"/>
    </w:r>
    <w:r>
      <w:rPr>
        <w:vanish/>
      </w:rPr>
      <w:instrText xml:space="preserve"> REF  Klassifizierung </w:instrText>
    </w:r>
    <w:r>
      <w:rPr>
        <w:vanish/>
      </w:rPr>
      <w:fldChar w:fldCharType="separate"/>
    </w:r>
    <w:r w:rsidR="00B9414B">
      <w:rPr>
        <w:b/>
        <w:bCs/>
        <w:vanish/>
        <w:lang w:val="de-DE"/>
      </w:rPr>
      <w:t>Fehler! Verweisquelle konnte nicht gefunden werden.</w:t>
    </w:r>
    <w:r>
      <w:rPr>
        <w:rFonts w:ascii="Arial" w:eastAsia="Arial" w:hAnsi="Arial"/>
        <w:vanish/>
        <w:color w:val="7D9AA8" w:themeColor="accent1" w:themeTint="99"/>
      </w:rPr>
      <w:fldChar w:fldCharType="end"/>
    </w:r>
    <w:r w:rsidR="00797FDE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7695" behindDoc="0" locked="1" layoutInCell="1" allowOverlap="1" wp14:anchorId="67C2E5D6" wp14:editId="3AF83FF3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864000" cy="568800"/>
              <wp:effectExtent l="0" t="0" r="0" b="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DD32DC" w14:textId="77777777" w:rsidR="00797FDE" w:rsidRPr="005C6148" w:rsidRDefault="00797FDE" w:rsidP="0007095A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70207C">
                            <w:rPr>
                              <w:noProof/>
                              <w:lang w:val="de-DE"/>
                            </w:rPr>
                            <w:t>21</w:t>
                          </w:r>
                          <w:r w:rsidRPr="005C6148">
                            <w:fldChar w:fldCharType="end"/>
                          </w:r>
                          <w:r w:rsidRPr="005C6148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28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C2E5D6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6" type="#_x0000_t202" style="position:absolute;margin-left:16.85pt;margin-top:0;width:68.05pt;height:44.8pt;z-index:251677695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" filled="f" stroked="f" strokeweight=".5pt">
              <v:textbox inset="0,0,10mm,8mm">
                <w:txbxContent>
                  <w:p w14:paraId="68DD32DC" w14:textId="77777777" w:rsidR="00797FDE" w:rsidRPr="005C6148" w:rsidRDefault="00797FDE" w:rsidP="0007095A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70207C">
                      <w:rPr>
                        <w:noProof/>
                        <w:lang w:val="de-DE"/>
                      </w:rPr>
                      <w:t>21</w:t>
                    </w:r>
                    <w:r w:rsidRPr="005C6148">
                      <w:fldChar w:fldCharType="end"/>
                    </w:r>
                    <w:r w:rsidRPr="005C6148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55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13032" w14:textId="1A156F10" w:rsidR="00797FDE" w:rsidRPr="003C4D36" w:rsidRDefault="00797FDE" w:rsidP="003C4D36">
    <w:pPr>
      <w:tabs>
        <w:tab w:val="left" w:pos="2552"/>
        <w:tab w:val="left" w:pos="5103"/>
        <w:tab w:val="left" w:pos="7655"/>
        <w:tab w:val="right" w:pos="9979"/>
      </w:tabs>
      <w:spacing w:line="240" w:lineRule="auto"/>
      <w:rPr>
        <w:rFonts w:ascii="Arial" w:eastAsia="Arial" w:hAnsi="Arial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8C93B" w14:textId="77777777" w:rsidR="00717613" w:rsidRDefault="00717613" w:rsidP="00F91D37">
      <w:pPr>
        <w:spacing w:line="240" w:lineRule="auto"/>
      </w:pPr>
    </w:p>
    <w:p w14:paraId="48FCAA49" w14:textId="77777777" w:rsidR="00717613" w:rsidRDefault="00717613" w:rsidP="00F91D37">
      <w:pPr>
        <w:spacing w:line="240" w:lineRule="auto"/>
      </w:pPr>
    </w:p>
  </w:footnote>
  <w:footnote w:type="continuationSeparator" w:id="0">
    <w:p w14:paraId="27092955" w14:textId="77777777" w:rsidR="00717613" w:rsidRDefault="00717613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Look w:val="04A0" w:firstRow="1" w:lastRow="0" w:firstColumn="1" w:lastColumn="0" w:noHBand="0" w:noVBand="1"/>
    </w:tblPr>
    <w:tblGrid>
      <w:gridCol w:w="4900"/>
      <w:gridCol w:w="4738"/>
    </w:tblGrid>
    <w:tr w:rsidR="00D5069D" w:rsidRPr="00832D99" w14:paraId="1EF60214" w14:textId="77777777" w:rsidTr="00840B34">
      <w:tc>
        <w:tcPr>
          <w:tcW w:w="5100" w:type="dxa"/>
        </w:tcPr>
        <w:p w14:paraId="2D0DB6AB" w14:textId="77777777" w:rsidR="00D5069D" w:rsidRPr="00D5069D" w:rsidRDefault="00D5069D" w:rsidP="00840B34">
          <w:pPr>
            <w:pStyle w:val="Kopfzeile"/>
            <w:rPr>
              <w:color w:val="FFFFFF" w:themeColor="background1"/>
            </w:rPr>
          </w:pPr>
        </w:p>
        <w:p w14:paraId="022582AF" w14:textId="77777777" w:rsidR="00D5069D" w:rsidRPr="00832D99" w:rsidRDefault="00D5069D" w:rsidP="00840B34">
          <w:pPr>
            <w:pStyle w:val="Kopfzeile"/>
          </w:pPr>
        </w:p>
      </w:tc>
      <w:tc>
        <w:tcPr>
          <w:tcW w:w="4878" w:type="dxa"/>
        </w:tcPr>
        <w:p w14:paraId="74132EC4" w14:textId="4F3A11DC" w:rsidR="00D5069D" w:rsidRPr="00832D99" w:rsidRDefault="00D5069D" w:rsidP="00840B34">
          <w:pPr>
            <w:pStyle w:val="Kopfzeile"/>
          </w:pPr>
          <w:r>
            <w:rPr>
              <w:lang w:val="de-DE"/>
            </w:rPr>
            <w:fldChar w:fldCharType="begin"/>
          </w:r>
          <w:r>
            <w:rPr>
              <w:lang w:val="de-DE"/>
            </w:rPr>
            <w:instrText xml:space="preserve"> STYLEREF  Brieftitel  \* MERGEFORMAT </w:instrText>
          </w:r>
          <w:r>
            <w:rPr>
              <w:lang w:val="de-DE"/>
            </w:rPr>
            <w:fldChar w:fldCharType="separate"/>
          </w:r>
          <w:r w:rsidR="00071D4C">
            <w:rPr>
              <w:lang w:val="de-DE"/>
            </w:rPr>
            <w:t>Auskunftsgesuch nach Art. 29 KDSG</w:t>
          </w:r>
          <w:r>
            <w:rPr>
              <w:lang w:val="de-DE"/>
            </w:rPr>
            <w:fldChar w:fldCharType="end"/>
          </w:r>
        </w:p>
      </w:tc>
    </w:tr>
  </w:tbl>
  <w:p w14:paraId="5EBA80D2" w14:textId="77777777" w:rsidR="00797FDE" w:rsidRPr="0039616D" w:rsidRDefault="00D5069D" w:rsidP="00D5069D">
    <w:pPr>
      <w:pStyle w:val="Kopfzeile"/>
    </w:pPr>
    <w:r w:rsidRPr="00B0249E">
      <w:drawing>
        <wp:anchor distT="0" distB="0" distL="114300" distR="114300" simplePos="0" relativeHeight="251679743" behindDoc="0" locked="1" layoutInCell="1" allowOverlap="1" wp14:anchorId="327A4CDC" wp14:editId="18E36C6A">
          <wp:simplePos x="0" y="0"/>
          <wp:positionH relativeFrom="page">
            <wp:posOffset>855133</wp:posOffset>
          </wp:positionH>
          <wp:positionV relativeFrom="page">
            <wp:posOffset>313267</wp:posOffset>
          </wp:positionV>
          <wp:extent cx="939600" cy="230400"/>
          <wp:effectExtent l="0" t="0" r="0" b="0"/>
          <wp:wrapNone/>
          <wp:docPr id="2114846150" name="Grafik 2114846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2408A"/>
    <w:multiLevelType w:val="hybridMultilevel"/>
    <w:tmpl w:val="5B788AC6"/>
    <w:lvl w:ilvl="0" w:tplc="359C17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D9453D4"/>
    <w:lvl w:ilvl="0">
      <w:start w:val="1"/>
      <w:numFmt w:val="decimal"/>
      <w:pStyle w:val="H1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168658">
    <w:abstractNumId w:val="9"/>
  </w:num>
  <w:num w:numId="2" w16cid:durableId="279915322">
    <w:abstractNumId w:val="7"/>
  </w:num>
  <w:num w:numId="3" w16cid:durableId="445659593">
    <w:abstractNumId w:val="6"/>
  </w:num>
  <w:num w:numId="4" w16cid:durableId="741683260">
    <w:abstractNumId w:val="5"/>
  </w:num>
  <w:num w:numId="5" w16cid:durableId="1909655836">
    <w:abstractNumId w:val="4"/>
  </w:num>
  <w:num w:numId="6" w16cid:durableId="1529640795">
    <w:abstractNumId w:val="8"/>
  </w:num>
  <w:num w:numId="7" w16cid:durableId="696005185">
    <w:abstractNumId w:val="3"/>
  </w:num>
  <w:num w:numId="8" w16cid:durableId="1469516418">
    <w:abstractNumId w:val="2"/>
  </w:num>
  <w:num w:numId="9" w16cid:durableId="1388257432">
    <w:abstractNumId w:val="1"/>
  </w:num>
  <w:num w:numId="10" w16cid:durableId="1589845635">
    <w:abstractNumId w:val="0"/>
  </w:num>
  <w:num w:numId="11" w16cid:durableId="1950356576">
    <w:abstractNumId w:val="22"/>
  </w:num>
  <w:num w:numId="12" w16cid:durableId="1938520286">
    <w:abstractNumId w:val="17"/>
  </w:num>
  <w:num w:numId="13" w16cid:durableId="651715717">
    <w:abstractNumId w:val="13"/>
  </w:num>
  <w:num w:numId="14" w16cid:durableId="638071933">
    <w:abstractNumId w:val="24"/>
  </w:num>
  <w:num w:numId="15" w16cid:durableId="1898054795">
    <w:abstractNumId w:val="23"/>
  </w:num>
  <w:num w:numId="16" w16cid:durableId="1846282934">
    <w:abstractNumId w:val="10"/>
  </w:num>
  <w:num w:numId="17" w16cid:durableId="798377305">
    <w:abstractNumId w:val="14"/>
  </w:num>
  <w:num w:numId="18" w16cid:durableId="13411592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2247213">
    <w:abstractNumId w:val="21"/>
  </w:num>
  <w:num w:numId="20" w16cid:durableId="499391522">
    <w:abstractNumId w:val="12"/>
  </w:num>
  <w:num w:numId="21" w16cid:durableId="2086487294">
    <w:abstractNumId w:val="19"/>
  </w:num>
  <w:num w:numId="22" w16cid:durableId="1319962642">
    <w:abstractNumId w:val="18"/>
  </w:num>
  <w:num w:numId="23" w16cid:durableId="1209613333">
    <w:abstractNumId w:val="11"/>
  </w:num>
  <w:num w:numId="24" w16cid:durableId="550462288">
    <w:abstractNumId w:val="16"/>
  </w:num>
  <w:num w:numId="25" w16cid:durableId="69280896">
    <w:abstractNumId w:val="20"/>
  </w:num>
  <w:num w:numId="26" w16cid:durableId="6548433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rawingGridHorizontalSpacing w:val="255"/>
  <w:drawingGridVerticalSpacing w:val="255"/>
  <w:displayHorizontalDrawingGridEvery w:val="1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13"/>
    <w:rsid w:val="00000066"/>
    <w:rsid w:val="00000814"/>
    <w:rsid w:val="00002978"/>
    <w:rsid w:val="0001010F"/>
    <w:rsid w:val="000116E1"/>
    <w:rsid w:val="000118C1"/>
    <w:rsid w:val="00015D48"/>
    <w:rsid w:val="0002147A"/>
    <w:rsid w:val="00022547"/>
    <w:rsid w:val="00023BED"/>
    <w:rsid w:val="000258FF"/>
    <w:rsid w:val="000266B7"/>
    <w:rsid w:val="0002739A"/>
    <w:rsid w:val="00032B92"/>
    <w:rsid w:val="000409C8"/>
    <w:rsid w:val="00041700"/>
    <w:rsid w:val="0004410F"/>
    <w:rsid w:val="00045DA0"/>
    <w:rsid w:val="0004775B"/>
    <w:rsid w:val="00054BDC"/>
    <w:rsid w:val="000610F6"/>
    <w:rsid w:val="00061F5D"/>
    <w:rsid w:val="00063BC2"/>
    <w:rsid w:val="000701F1"/>
    <w:rsid w:val="0007095A"/>
    <w:rsid w:val="00071780"/>
    <w:rsid w:val="00071D4C"/>
    <w:rsid w:val="000822A6"/>
    <w:rsid w:val="000823C7"/>
    <w:rsid w:val="00084759"/>
    <w:rsid w:val="00095CB1"/>
    <w:rsid w:val="0009664E"/>
    <w:rsid w:val="00096E8E"/>
    <w:rsid w:val="00097476"/>
    <w:rsid w:val="000A1884"/>
    <w:rsid w:val="000A42E5"/>
    <w:rsid w:val="000B0159"/>
    <w:rsid w:val="000B595D"/>
    <w:rsid w:val="000B64EC"/>
    <w:rsid w:val="000C49C1"/>
    <w:rsid w:val="000C5AA0"/>
    <w:rsid w:val="000D06EA"/>
    <w:rsid w:val="000D1743"/>
    <w:rsid w:val="000D2B21"/>
    <w:rsid w:val="000D7F08"/>
    <w:rsid w:val="000E0CEF"/>
    <w:rsid w:val="000E174A"/>
    <w:rsid w:val="000E5780"/>
    <w:rsid w:val="000E756F"/>
    <w:rsid w:val="000F037E"/>
    <w:rsid w:val="000F576F"/>
    <w:rsid w:val="000F78CE"/>
    <w:rsid w:val="0010021F"/>
    <w:rsid w:val="00102345"/>
    <w:rsid w:val="00106688"/>
    <w:rsid w:val="001069C5"/>
    <w:rsid w:val="00106DB8"/>
    <w:rsid w:val="00107F09"/>
    <w:rsid w:val="00112766"/>
    <w:rsid w:val="001134C7"/>
    <w:rsid w:val="00113CB8"/>
    <w:rsid w:val="0011601D"/>
    <w:rsid w:val="0012151C"/>
    <w:rsid w:val="0012168B"/>
    <w:rsid w:val="0012383B"/>
    <w:rsid w:val="00124B68"/>
    <w:rsid w:val="00124F23"/>
    <w:rsid w:val="001273A1"/>
    <w:rsid w:val="00127A77"/>
    <w:rsid w:val="00130557"/>
    <w:rsid w:val="001307C8"/>
    <w:rsid w:val="00134353"/>
    <w:rsid w:val="001375AB"/>
    <w:rsid w:val="00140075"/>
    <w:rsid w:val="00140272"/>
    <w:rsid w:val="001407C6"/>
    <w:rsid w:val="00144122"/>
    <w:rsid w:val="001471AF"/>
    <w:rsid w:val="00150523"/>
    <w:rsid w:val="00154677"/>
    <w:rsid w:val="0016119E"/>
    <w:rsid w:val="001617BB"/>
    <w:rsid w:val="00166023"/>
    <w:rsid w:val="00167916"/>
    <w:rsid w:val="0017672D"/>
    <w:rsid w:val="00190A82"/>
    <w:rsid w:val="00196ABC"/>
    <w:rsid w:val="00196B03"/>
    <w:rsid w:val="00196C0B"/>
    <w:rsid w:val="001A0029"/>
    <w:rsid w:val="001A666F"/>
    <w:rsid w:val="001B166D"/>
    <w:rsid w:val="001B1F85"/>
    <w:rsid w:val="001B4DBF"/>
    <w:rsid w:val="001B5E85"/>
    <w:rsid w:val="001C4D4E"/>
    <w:rsid w:val="001E2720"/>
    <w:rsid w:val="001E3FF4"/>
    <w:rsid w:val="001F2AA2"/>
    <w:rsid w:val="001F4671"/>
    <w:rsid w:val="001F4A7E"/>
    <w:rsid w:val="001F4B8C"/>
    <w:rsid w:val="001F5DB0"/>
    <w:rsid w:val="002008D7"/>
    <w:rsid w:val="00203AF7"/>
    <w:rsid w:val="00204ADE"/>
    <w:rsid w:val="002141FD"/>
    <w:rsid w:val="002214E4"/>
    <w:rsid w:val="00224C53"/>
    <w:rsid w:val="00224C9B"/>
    <w:rsid w:val="00225571"/>
    <w:rsid w:val="0022685B"/>
    <w:rsid w:val="0023205B"/>
    <w:rsid w:val="00236C8A"/>
    <w:rsid w:val="00243EED"/>
    <w:rsid w:val="00244323"/>
    <w:rsid w:val="00246EC6"/>
    <w:rsid w:val="002503C9"/>
    <w:rsid w:val="0025644A"/>
    <w:rsid w:val="00256F55"/>
    <w:rsid w:val="00266772"/>
    <w:rsid w:val="00267F71"/>
    <w:rsid w:val="002712AE"/>
    <w:rsid w:val="002770BA"/>
    <w:rsid w:val="002821ED"/>
    <w:rsid w:val="00290E37"/>
    <w:rsid w:val="0029375B"/>
    <w:rsid w:val="002945F1"/>
    <w:rsid w:val="00295DEC"/>
    <w:rsid w:val="002A3098"/>
    <w:rsid w:val="002B6437"/>
    <w:rsid w:val="002C2DC3"/>
    <w:rsid w:val="002C4AA4"/>
    <w:rsid w:val="002C6EF1"/>
    <w:rsid w:val="002D25EA"/>
    <w:rsid w:val="002D272F"/>
    <w:rsid w:val="002D3461"/>
    <w:rsid w:val="002D3712"/>
    <w:rsid w:val="002D38AE"/>
    <w:rsid w:val="002D3CF3"/>
    <w:rsid w:val="002E3249"/>
    <w:rsid w:val="002E3C77"/>
    <w:rsid w:val="002E4096"/>
    <w:rsid w:val="002E4A6A"/>
    <w:rsid w:val="002E541B"/>
    <w:rsid w:val="002E7CBA"/>
    <w:rsid w:val="002F06AA"/>
    <w:rsid w:val="002F534D"/>
    <w:rsid w:val="002F68A2"/>
    <w:rsid w:val="002F7482"/>
    <w:rsid w:val="0030245A"/>
    <w:rsid w:val="00305154"/>
    <w:rsid w:val="003062AD"/>
    <w:rsid w:val="0031139B"/>
    <w:rsid w:val="003127DA"/>
    <w:rsid w:val="003210FB"/>
    <w:rsid w:val="0032330D"/>
    <w:rsid w:val="00325AC5"/>
    <w:rsid w:val="0033130C"/>
    <w:rsid w:val="00333A1B"/>
    <w:rsid w:val="00335339"/>
    <w:rsid w:val="00335941"/>
    <w:rsid w:val="003359D8"/>
    <w:rsid w:val="00336989"/>
    <w:rsid w:val="00336A76"/>
    <w:rsid w:val="00337BD2"/>
    <w:rsid w:val="003400DC"/>
    <w:rsid w:val="0034154C"/>
    <w:rsid w:val="003514EE"/>
    <w:rsid w:val="00351B75"/>
    <w:rsid w:val="00363671"/>
    <w:rsid w:val="00364CC2"/>
    <w:rsid w:val="00364EE3"/>
    <w:rsid w:val="00367A93"/>
    <w:rsid w:val="003722B9"/>
    <w:rsid w:val="003757E4"/>
    <w:rsid w:val="00375834"/>
    <w:rsid w:val="00375D0E"/>
    <w:rsid w:val="003771E2"/>
    <w:rsid w:val="00380D67"/>
    <w:rsid w:val="0039090B"/>
    <w:rsid w:val="00396082"/>
    <w:rsid w:val="0039616D"/>
    <w:rsid w:val="00396A4E"/>
    <w:rsid w:val="003A396E"/>
    <w:rsid w:val="003B02F8"/>
    <w:rsid w:val="003B2CBD"/>
    <w:rsid w:val="003B4BF5"/>
    <w:rsid w:val="003C4D36"/>
    <w:rsid w:val="003D05B9"/>
    <w:rsid w:val="003D0FAA"/>
    <w:rsid w:val="003D1066"/>
    <w:rsid w:val="003D4FCF"/>
    <w:rsid w:val="003E0D7F"/>
    <w:rsid w:val="003F1A56"/>
    <w:rsid w:val="003F70F2"/>
    <w:rsid w:val="003F711B"/>
    <w:rsid w:val="004007B2"/>
    <w:rsid w:val="0040593D"/>
    <w:rsid w:val="00410AF1"/>
    <w:rsid w:val="004165DE"/>
    <w:rsid w:val="004212A5"/>
    <w:rsid w:val="00421DB9"/>
    <w:rsid w:val="0042734B"/>
    <w:rsid w:val="00427E73"/>
    <w:rsid w:val="004378C7"/>
    <w:rsid w:val="0044096D"/>
    <w:rsid w:val="004519B6"/>
    <w:rsid w:val="00452D49"/>
    <w:rsid w:val="00452E96"/>
    <w:rsid w:val="004567EF"/>
    <w:rsid w:val="004607F4"/>
    <w:rsid w:val="00466CA6"/>
    <w:rsid w:val="00470BD2"/>
    <w:rsid w:val="004714DD"/>
    <w:rsid w:val="00481775"/>
    <w:rsid w:val="00482FCC"/>
    <w:rsid w:val="00484FC6"/>
    <w:rsid w:val="00486DBB"/>
    <w:rsid w:val="00491992"/>
    <w:rsid w:val="0049364E"/>
    <w:rsid w:val="00494FD7"/>
    <w:rsid w:val="0049577D"/>
    <w:rsid w:val="004A039B"/>
    <w:rsid w:val="004A0479"/>
    <w:rsid w:val="004A41E9"/>
    <w:rsid w:val="004A60C5"/>
    <w:rsid w:val="004B0FDB"/>
    <w:rsid w:val="004B6A97"/>
    <w:rsid w:val="004C1329"/>
    <w:rsid w:val="004C3880"/>
    <w:rsid w:val="004C442B"/>
    <w:rsid w:val="004C575A"/>
    <w:rsid w:val="004D0F2F"/>
    <w:rsid w:val="004D179F"/>
    <w:rsid w:val="004D21CD"/>
    <w:rsid w:val="004D5349"/>
    <w:rsid w:val="004D5B31"/>
    <w:rsid w:val="004D5F14"/>
    <w:rsid w:val="004D606F"/>
    <w:rsid w:val="004E222C"/>
    <w:rsid w:val="004E2BF5"/>
    <w:rsid w:val="004E5AE9"/>
    <w:rsid w:val="004E5C94"/>
    <w:rsid w:val="004E6ABB"/>
    <w:rsid w:val="004F1BCC"/>
    <w:rsid w:val="00500294"/>
    <w:rsid w:val="00501AEF"/>
    <w:rsid w:val="00503C04"/>
    <w:rsid w:val="00513F66"/>
    <w:rsid w:val="005161DB"/>
    <w:rsid w:val="0051679B"/>
    <w:rsid w:val="00516C61"/>
    <w:rsid w:val="00526C93"/>
    <w:rsid w:val="00530B4B"/>
    <w:rsid w:val="00532631"/>
    <w:rsid w:val="00535EA2"/>
    <w:rsid w:val="00536A91"/>
    <w:rsid w:val="00537410"/>
    <w:rsid w:val="00537C85"/>
    <w:rsid w:val="005408F9"/>
    <w:rsid w:val="00540A95"/>
    <w:rsid w:val="00542DE9"/>
    <w:rsid w:val="00543872"/>
    <w:rsid w:val="00543CAB"/>
    <w:rsid w:val="00543F57"/>
    <w:rsid w:val="0054591C"/>
    <w:rsid w:val="00550787"/>
    <w:rsid w:val="00550ABF"/>
    <w:rsid w:val="00551F69"/>
    <w:rsid w:val="00554B1D"/>
    <w:rsid w:val="0055630A"/>
    <w:rsid w:val="0056080A"/>
    <w:rsid w:val="00562702"/>
    <w:rsid w:val="00562E7B"/>
    <w:rsid w:val="005667D1"/>
    <w:rsid w:val="00574AAC"/>
    <w:rsid w:val="005818BC"/>
    <w:rsid w:val="00581FD9"/>
    <w:rsid w:val="00587481"/>
    <w:rsid w:val="00587E69"/>
    <w:rsid w:val="00591832"/>
    <w:rsid w:val="00592632"/>
    <w:rsid w:val="00592841"/>
    <w:rsid w:val="005943C6"/>
    <w:rsid w:val="00596EEB"/>
    <w:rsid w:val="00597339"/>
    <w:rsid w:val="005A2033"/>
    <w:rsid w:val="005A7EB9"/>
    <w:rsid w:val="005B4DEC"/>
    <w:rsid w:val="005B5CD0"/>
    <w:rsid w:val="005B6FD0"/>
    <w:rsid w:val="005C6148"/>
    <w:rsid w:val="005D05F7"/>
    <w:rsid w:val="005D161E"/>
    <w:rsid w:val="005D4FBB"/>
    <w:rsid w:val="005D682F"/>
    <w:rsid w:val="005E3592"/>
    <w:rsid w:val="005E46D2"/>
    <w:rsid w:val="005E7490"/>
    <w:rsid w:val="005E74A9"/>
    <w:rsid w:val="005F0FB5"/>
    <w:rsid w:val="005F60CA"/>
    <w:rsid w:val="005F64F0"/>
    <w:rsid w:val="00601F37"/>
    <w:rsid w:val="00602616"/>
    <w:rsid w:val="006044D5"/>
    <w:rsid w:val="006051C4"/>
    <w:rsid w:val="0060750F"/>
    <w:rsid w:val="00614396"/>
    <w:rsid w:val="006201A2"/>
    <w:rsid w:val="00621CAF"/>
    <w:rsid w:val="00622FDC"/>
    <w:rsid w:val="00625020"/>
    <w:rsid w:val="006304C2"/>
    <w:rsid w:val="00632704"/>
    <w:rsid w:val="00635DEE"/>
    <w:rsid w:val="006368C5"/>
    <w:rsid w:val="00642493"/>
    <w:rsid w:val="00642E05"/>
    <w:rsid w:val="00642F26"/>
    <w:rsid w:val="0064360F"/>
    <w:rsid w:val="00643EFA"/>
    <w:rsid w:val="00645850"/>
    <w:rsid w:val="006513D1"/>
    <w:rsid w:val="00651C2B"/>
    <w:rsid w:val="00652553"/>
    <w:rsid w:val="0065274C"/>
    <w:rsid w:val="006562E0"/>
    <w:rsid w:val="00657051"/>
    <w:rsid w:val="00662C23"/>
    <w:rsid w:val="0066491F"/>
    <w:rsid w:val="00666A91"/>
    <w:rsid w:val="006704EE"/>
    <w:rsid w:val="0068083D"/>
    <w:rsid w:val="006822FA"/>
    <w:rsid w:val="006854F3"/>
    <w:rsid w:val="00686D14"/>
    <w:rsid w:val="00687ED7"/>
    <w:rsid w:val="00693B4C"/>
    <w:rsid w:val="0069453E"/>
    <w:rsid w:val="006B3473"/>
    <w:rsid w:val="006B61C1"/>
    <w:rsid w:val="006C055A"/>
    <w:rsid w:val="006C144C"/>
    <w:rsid w:val="006C1669"/>
    <w:rsid w:val="006C1863"/>
    <w:rsid w:val="006E0F4E"/>
    <w:rsid w:val="006E354E"/>
    <w:rsid w:val="006E6B42"/>
    <w:rsid w:val="006E713C"/>
    <w:rsid w:val="006F0345"/>
    <w:rsid w:val="006F0469"/>
    <w:rsid w:val="006F60D1"/>
    <w:rsid w:val="006F7CED"/>
    <w:rsid w:val="0070207C"/>
    <w:rsid w:val="007023CA"/>
    <w:rsid w:val="00703409"/>
    <w:rsid w:val="007040B6"/>
    <w:rsid w:val="00705076"/>
    <w:rsid w:val="00706DD2"/>
    <w:rsid w:val="00711147"/>
    <w:rsid w:val="00711FB3"/>
    <w:rsid w:val="007120C3"/>
    <w:rsid w:val="0071668C"/>
    <w:rsid w:val="00717613"/>
    <w:rsid w:val="0072377C"/>
    <w:rsid w:val="007239B6"/>
    <w:rsid w:val="0072543E"/>
    <w:rsid w:val="007254A0"/>
    <w:rsid w:val="007277E3"/>
    <w:rsid w:val="0073126D"/>
    <w:rsid w:val="00731A17"/>
    <w:rsid w:val="00732D76"/>
    <w:rsid w:val="00734458"/>
    <w:rsid w:val="00735A38"/>
    <w:rsid w:val="007419CF"/>
    <w:rsid w:val="00742A7A"/>
    <w:rsid w:val="0074487E"/>
    <w:rsid w:val="00746273"/>
    <w:rsid w:val="00746CAE"/>
    <w:rsid w:val="00747EBD"/>
    <w:rsid w:val="0075029E"/>
    <w:rsid w:val="00751CCF"/>
    <w:rsid w:val="0075237B"/>
    <w:rsid w:val="00754E65"/>
    <w:rsid w:val="00756062"/>
    <w:rsid w:val="00760BEF"/>
    <w:rsid w:val="0076326D"/>
    <w:rsid w:val="00763992"/>
    <w:rsid w:val="00763A45"/>
    <w:rsid w:val="00766E8F"/>
    <w:rsid w:val="00770C4F"/>
    <w:rsid w:val="00771F4F"/>
    <w:rsid w:val="007721BF"/>
    <w:rsid w:val="00774E70"/>
    <w:rsid w:val="00780035"/>
    <w:rsid w:val="00784279"/>
    <w:rsid w:val="00786EF3"/>
    <w:rsid w:val="00787D98"/>
    <w:rsid w:val="00790ED9"/>
    <w:rsid w:val="00796CEE"/>
    <w:rsid w:val="00797FDE"/>
    <w:rsid w:val="007A3524"/>
    <w:rsid w:val="007A6304"/>
    <w:rsid w:val="007B0A9B"/>
    <w:rsid w:val="007B0D94"/>
    <w:rsid w:val="007B2D50"/>
    <w:rsid w:val="007C0B2A"/>
    <w:rsid w:val="007D06C7"/>
    <w:rsid w:val="007D6F53"/>
    <w:rsid w:val="007E0460"/>
    <w:rsid w:val="007E23B1"/>
    <w:rsid w:val="007E3459"/>
    <w:rsid w:val="007E7451"/>
    <w:rsid w:val="007F0876"/>
    <w:rsid w:val="007F34B1"/>
    <w:rsid w:val="007F6C97"/>
    <w:rsid w:val="00801778"/>
    <w:rsid w:val="00807940"/>
    <w:rsid w:val="00810972"/>
    <w:rsid w:val="00813893"/>
    <w:rsid w:val="00814BE6"/>
    <w:rsid w:val="00821857"/>
    <w:rsid w:val="00824CE1"/>
    <w:rsid w:val="00832D99"/>
    <w:rsid w:val="00833373"/>
    <w:rsid w:val="00834F3F"/>
    <w:rsid w:val="00835B0B"/>
    <w:rsid w:val="00840F59"/>
    <w:rsid w:val="00841B44"/>
    <w:rsid w:val="00843302"/>
    <w:rsid w:val="00843E1D"/>
    <w:rsid w:val="008441CC"/>
    <w:rsid w:val="00844DF7"/>
    <w:rsid w:val="008458C8"/>
    <w:rsid w:val="0084639C"/>
    <w:rsid w:val="00853B4E"/>
    <w:rsid w:val="008577F6"/>
    <w:rsid w:val="00857D8A"/>
    <w:rsid w:val="00860442"/>
    <w:rsid w:val="00863501"/>
    <w:rsid w:val="00865145"/>
    <w:rsid w:val="00865D15"/>
    <w:rsid w:val="00870017"/>
    <w:rsid w:val="008822E5"/>
    <w:rsid w:val="00882473"/>
    <w:rsid w:val="00883CC4"/>
    <w:rsid w:val="008849F4"/>
    <w:rsid w:val="00886881"/>
    <w:rsid w:val="0089690A"/>
    <w:rsid w:val="008A2609"/>
    <w:rsid w:val="008A3A66"/>
    <w:rsid w:val="008B6C1A"/>
    <w:rsid w:val="008B6E4E"/>
    <w:rsid w:val="008C2769"/>
    <w:rsid w:val="008D07FD"/>
    <w:rsid w:val="008D2891"/>
    <w:rsid w:val="008D331E"/>
    <w:rsid w:val="008D57E8"/>
    <w:rsid w:val="008D6E0C"/>
    <w:rsid w:val="008E3CDA"/>
    <w:rsid w:val="008E7456"/>
    <w:rsid w:val="008F1D13"/>
    <w:rsid w:val="008F23FC"/>
    <w:rsid w:val="0090347A"/>
    <w:rsid w:val="00904EB5"/>
    <w:rsid w:val="009052E4"/>
    <w:rsid w:val="009054F9"/>
    <w:rsid w:val="00905F26"/>
    <w:rsid w:val="0090753C"/>
    <w:rsid w:val="00911410"/>
    <w:rsid w:val="00913373"/>
    <w:rsid w:val="00915303"/>
    <w:rsid w:val="0092680C"/>
    <w:rsid w:val="009344CF"/>
    <w:rsid w:val="00935A5B"/>
    <w:rsid w:val="0093619F"/>
    <w:rsid w:val="009427E5"/>
    <w:rsid w:val="00943795"/>
    <w:rsid w:val="009454B7"/>
    <w:rsid w:val="00955032"/>
    <w:rsid w:val="009568A7"/>
    <w:rsid w:val="009613D8"/>
    <w:rsid w:val="00961618"/>
    <w:rsid w:val="00971F77"/>
    <w:rsid w:val="0097384E"/>
    <w:rsid w:val="00974275"/>
    <w:rsid w:val="009746FC"/>
    <w:rsid w:val="0098029F"/>
    <w:rsid w:val="009804FC"/>
    <w:rsid w:val="0098474B"/>
    <w:rsid w:val="00985235"/>
    <w:rsid w:val="00986522"/>
    <w:rsid w:val="009919D4"/>
    <w:rsid w:val="0099425F"/>
    <w:rsid w:val="00995CBA"/>
    <w:rsid w:val="0099678C"/>
    <w:rsid w:val="00997689"/>
    <w:rsid w:val="009A01B9"/>
    <w:rsid w:val="009A252B"/>
    <w:rsid w:val="009A6099"/>
    <w:rsid w:val="009A6FFD"/>
    <w:rsid w:val="009B0C96"/>
    <w:rsid w:val="009B272B"/>
    <w:rsid w:val="009C222B"/>
    <w:rsid w:val="009C5040"/>
    <w:rsid w:val="009C60F7"/>
    <w:rsid w:val="009C67A8"/>
    <w:rsid w:val="009D0B5C"/>
    <w:rsid w:val="009D201B"/>
    <w:rsid w:val="009D5D9C"/>
    <w:rsid w:val="009D7905"/>
    <w:rsid w:val="009E1F5D"/>
    <w:rsid w:val="009E2171"/>
    <w:rsid w:val="009E363A"/>
    <w:rsid w:val="009E537F"/>
    <w:rsid w:val="009E5BCA"/>
    <w:rsid w:val="009F1B31"/>
    <w:rsid w:val="009F6AD9"/>
    <w:rsid w:val="00A02DA9"/>
    <w:rsid w:val="00A037AB"/>
    <w:rsid w:val="00A04CC5"/>
    <w:rsid w:val="00A06F53"/>
    <w:rsid w:val="00A12B05"/>
    <w:rsid w:val="00A15841"/>
    <w:rsid w:val="00A26A74"/>
    <w:rsid w:val="00A35A36"/>
    <w:rsid w:val="00A36ED7"/>
    <w:rsid w:val="00A45E6C"/>
    <w:rsid w:val="00A5451D"/>
    <w:rsid w:val="00A55C83"/>
    <w:rsid w:val="00A57815"/>
    <w:rsid w:val="00A6174D"/>
    <w:rsid w:val="00A62F82"/>
    <w:rsid w:val="00A70CDC"/>
    <w:rsid w:val="00A7133D"/>
    <w:rsid w:val="00A76251"/>
    <w:rsid w:val="00A76D18"/>
    <w:rsid w:val="00A77B06"/>
    <w:rsid w:val="00A84960"/>
    <w:rsid w:val="00A84CE3"/>
    <w:rsid w:val="00A84DB7"/>
    <w:rsid w:val="00A84E81"/>
    <w:rsid w:val="00A87DBB"/>
    <w:rsid w:val="00AA0E6D"/>
    <w:rsid w:val="00AA43EF"/>
    <w:rsid w:val="00AA666C"/>
    <w:rsid w:val="00AB1032"/>
    <w:rsid w:val="00AB49CD"/>
    <w:rsid w:val="00AB601A"/>
    <w:rsid w:val="00AC00C8"/>
    <w:rsid w:val="00AC2D5B"/>
    <w:rsid w:val="00AC321A"/>
    <w:rsid w:val="00AC4630"/>
    <w:rsid w:val="00AC6A31"/>
    <w:rsid w:val="00AD138A"/>
    <w:rsid w:val="00AD36B2"/>
    <w:rsid w:val="00AD7AE5"/>
    <w:rsid w:val="00AE0097"/>
    <w:rsid w:val="00AE2DE1"/>
    <w:rsid w:val="00AE3120"/>
    <w:rsid w:val="00AF3845"/>
    <w:rsid w:val="00AF47AE"/>
    <w:rsid w:val="00AF7575"/>
    <w:rsid w:val="00AF7BA9"/>
    <w:rsid w:val="00AF7CA8"/>
    <w:rsid w:val="00B0249E"/>
    <w:rsid w:val="00B043A7"/>
    <w:rsid w:val="00B07DEC"/>
    <w:rsid w:val="00B11A9B"/>
    <w:rsid w:val="00B124A3"/>
    <w:rsid w:val="00B140B2"/>
    <w:rsid w:val="00B20BFC"/>
    <w:rsid w:val="00B225B2"/>
    <w:rsid w:val="00B327F1"/>
    <w:rsid w:val="00B32ABB"/>
    <w:rsid w:val="00B33759"/>
    <w:rsid w:val="00B41FD3"/>
    <w:rsid w:val="00B426D3"/>
    <w:rsid w:val="00B431DE"/>
    <w:rsid w:val="00B44E9E"/>
    <w:rsid w:val="00B451BB"/>
    <w:rsid w:val="00B452C0"/>
    <w:rsid w:val="00B56332"/>
    <w:rsid w:val="00B61A7B"/>
    <w:rsid w:val="00B70D03"/>
    <w:rsid w:val="00B71F06"/>
    <w:rsid w:val="00B803E7"/>
    <w:rsid w:val="00B82098"/>
    <w:rsid w:val="00B82E14"/>
    <w:rsid w:val="00B9414B"/>
    <w:rsid w:val="00B97F73"/>
    <w:rsid w:val="00BA0356"/>
    <w:rsid w:val="00BA4DDE"/>
    <w:rsid w:val="00BA68A9"/>
    <w:rsid w:val="00BA741D"/>
    <w:rsid w:val="00BB32DD"/>
    <w:rsid w:val="00BB49D5"/>
    <w:rsid w:val="00BB6C6A"/>
    <w:rsid w:val="00BC3E90"/>
    <w:rsid w:val="00BC655F"/>
    <w:rsid w:val="00BD3717"/>
    <w:rsid w:val="00BD4A9C"/>
    <w:rsid w:val="00BE1E62"/>
    <w:rsid w:val="00BF7052"/>
    <w:rsid w:val="00C034B4"/>
    <w:rsid w:val="00C04DE5"/>
    <w:rsid w:val="00C05FAB"/>
    <w:rsid w:val="00C1704D"/>
    <w:rsid w:val="00C173F8"/>
    <w:rsid w:val="00C20E5C"/>
    <w:rsid w:val="00C219C1"/>
    <w:rsid w:val="00C22430"/>
    <w:rsid w:val="00C25617"/>
    <w:rsid w:val="00C25D21"/>
    <w:rsid w:val="00C26499"/>
    <w:rsid w:val="00C26986"/>
    <w:rsid w:val="00C2702C"/>
    <w:rsid w:val="00C2765B"/>
    <w:rsid w:val="00C27D8C"/>
    <w:rsid w:val="00C3438E"/>
    <w:rsid w:val="00C3546C"/>
    <w:rsid w:val="00C3555B"/>
    <w:rsid w:val="00C3674D"/>
    <w:rsid w:val="00C372A8"/>
    <w:rsid w:val="00C378BE"/>
    <w:rsid w:val="00C4752E"/>
    <w:rsid w:val="00C51D2F"/>
    <w:rsid w:val="00C51DEB"/>
    <w:rsid w:val="00C529A0"/>
    <w:rsid w:val="00C540E0"/>
    <w:rsid w:val="00C55150"/>
    <w:rsid w:val="00C573A1"/>
    <w:rsid w:val="00C57571"/>
    <w:rsid w:val="00C61337"/>
    <w:rsid w:val="00C613E9"/>
    <w:rsid w:val="00C72351"/>
    <w:rsid w:val="00C7482A"/>
    <w:rsid w:val="00C74920"/>
    <w:rsid w:val="00C75690"/>
    <w:rsid w:val="00C822D2"/>
    <w:rsid w:val="00C83B95"/>
    <w:rsid w:val="00C86E8E"/>
    <w:rsid w:val="00C8751F"/>
    <w:rsid w:val="00C90365"/>
    <w:rsid w:val="00C9495E"/>
    <w:rsid w:val="00CA0842"/>
    <w:rsid w:val="00CA0850"/>
    <w:rsid w:val="00CA2141"/>
    <w:rsid w:val="00CA2399"/>
    <w:rsid w:val="00CA348A"/>
    <w:rsid w:val="00CA352D"/>
    <w:rsid w:val="00CA366B"/>
    <w:rsid w:val="00CA6658"/>
    <w:rsid w:val="00CA6F26"/>
    <w:rsid w:val="00CB2CE6"/>
    <w:rsid w:val="00CB35D9"/>
    <w:rsid w:val="00CB399B"/>
    <w:rsid w:val="00CC2055"/>
    <w:rsid w:val="00CC30D8"/>
    <w:rsid w:val="00CD159A"/>
    <w:rsid w:val="00CE0AE1"/>
    <w:rsid w:val="00CE0B88"/>
    <w:rsid w:val="00CF08BB"/>
    <w:rsid w:val="00CF4B38"/>
    <w:rsid w:val="00D030AD"/>
    <w:rsid w:val="00D07417"/>
    <w:rsid w:val="00D10386"/>
    <w:rsid w:val="00D15439"/>
    <w:rsid w:val="00D156FC"/>
    <w:rsid w:val="00D231DB"/>
    <w:rsid w:val="00D30E68"/>
    <w:rsid w:val="00D4115E"/>
    <w:rsid w:val="00D46DD8"/>
    <w:rsid w:val="00D47355"/>
    <w:rsid w:val="00D473FF"/>
    <w:rsid w:val="00D5069D"/>
    <w:rsid w:val="00D50C48"/>
    <w:rsid w:val="00D554AB"/>
    <w:rsid w:val="00D57397"/>
    <w:rsid w:val="00D61996"/>
    <w:rsid w:val="00D61E23"/>
    <w:rsid w:val="00D76935"/>
    <w:rsid w:val="00D8674A"/>
    <w:rsid w:val="00D87542"/>
    <w:rsid w:val="00D9415C"/>
    <w:rsid w:val="00D94590"/>
    <w:rsid w:val="00D97D62"/>
    <w:rsid w:val="00DA24D2"/>
    <w:rsid w:val="00DA469E"/>
    <w:rsid w:val="00DA5D0F"/>
    <w:rsid w:val="00DB03F7"/>
    <w:rsid w:val="00DB2D55"/>
    <w:rsid w:val="00DB4021"/>
    <w:rsid w:val="00DB7675"/>
    <w:rsid w:val="00DC36B9"/>
    <w:rsid w:val="00DC54BA"/>
    <w:rsid w:val="00DD1D5E"/>
    <w:rsid w:val="00DD1F80"/>
    <w:rsid w:val="00DD2BB2"/>
    <w:rsid w:val="00DD2E12"/>
    <w:rsid w:val="00DD5C42"/>
    <w:rsid w:val="00DE0955"/>
    <w:rsid w:val="00DE1D8D"/>
    <w:rsid w:val="00DE49FA"/>
    <w:rsid w:val="00DF4E3D"/>
    <w:rsid w:val="00DF62F4"/>
    <w:rsid w:val="00E0021E"/>
    <w:rsid w:val="00E017E4"/>
    <w:rsid w:val="00E0430F"/>
    <w:rsid w:val="00E04A81"/>
    <w:rsid w:val="00E05E7B"/>
    <w:rsid w:val="00E136E5"/>
    <w:rsid w:val="00E1409F"/>
    <w:rsid w:val="00E22965"/>
    <w:rsid w:val="00E2351D"/>
    <w:rsid w:val="00E25DCD"/>
    <w:rsid w:val="00E269E1"/>
    <w:rsid w:val="00E31EED"/>
    <w:rsid w:val="00E337D0"/>
    <w:rsid w:val="00E42F90"/>
    <w:rsid w:val="00E435EC"/>
    <w:rsid w:val="00E45F13"/>
    <w:rsid w:val="00E479C7"/>
    <w:rsid w:val="00E510BC"/>
    <w:rsid w:val="00E52BA4"/>
    <w:rsid w:val="00E530CC"/>
    <w:rsid w:val="00E61256"/>
    <w:rsid w:val="00E62D12"/>
    <w:rsid w:val="00E65BF8"/>
    <w:rsid w:val="00E66AC1"/>
    <w:rsid w:val="00E66B3B"/>
    <w:rsid w:val="00E73CB2"/>
    <w:rsid w:val="00E746D7"/>
    <w:rsid w:val="00E75E18"/>
    <w:rsid w:val="00E839BA"/>
    <w:rsid w:val="00E8428A"/>
    <w:rsid w:val="00E90D03"/>
    <w:rsid w:val="00E949A8"/>
    <w:rsid w:val="00E96364"/>
    <w:rsid w:val="00EA0F01"/>
    <w:rsid w:val="00EA5080"/>
    <w:rsid w:val="00EA59B8"/>
    <w:rsid w:val="00EA5A01"/>
    <w:rsid w:val="00EC1D69"/>
    <w:rsid w:val="00EC2DF9"/>
    <w:rsid w:val="00EC6A5B"/>
    <w:rsid w:val="00EC6EC9"/>
    <w:rsid w:val="00ED240B"/>
    <w:rsid w:val="00ED423C"/>
    <w:rsid w:val="00ED60E9"/>
    <w:rsid w:val="00EE0BC4"/>
    <w:rsid w:val="00EE6E36"/>
    <w:rsid w:val="00EF1AEA"/>
    <w:rsid w:val="00EF5E4D"/>
    <w:rsid w:val="00F016BC"/>
    <w:rsid w:val="00F01EA9"/>
    <w:rsid w:val="00F03F53"/>
    <w:rsid w:val="00F0660B"/>
    <w:rsid w:val="00F07D9D"/>
    <w:rsid w:val="00F11F49"/>
    <w:rsid w:val="00F123AE"/>
    <w:rsid w:val="00F13F0C"/>
    <w:rsid w:val="00F1552A"/>
    <w:rsid w:val="00F16C91"/>
    <w:rsid w:val="00F21DDB"/>
    <w:rsid w:val="00F25768"/>
    <w:rsid w:val="00F32B93"/>
    <w:rsid w:val="00F37F4F"/>
    <w:rsid w:val="00F417C0"/>
    <w:rsid w:val="00F421DE"/>
    <w:rsid w:val="00F460E5"/>
    <w:rsid w:val="00F51185"/>
    <w:rsid w:val="00F52CAB"/>
    <w:rsid w:val="00F54596"/>
    <w:rsid w:val="00F5551A"/>
    <w:rsid w:val="00F60160"/>
    <w:rsid w:val="00F626F3"/>
    <w:rsid w:val="00F644F2"/>
    <w:rsid w:val="00F6698B"/>
    <w:rsid w:val="00F70129"/>
    <w:rsid w:val="00F7054A"/>
    <w:rsid w:val="00F70900"/>
    <w:rsid w:val="00F7174D"/>
    <w:rsid w:val="00F72593"/>
    <w:rsid w:val="00F72EF4"/>
    <w:rsid w:val="00F73331"/>
    <w:rsid w:val="00F800D9"/>
    <w:rsid w:val="00F87174"/>
    <w:rsid w:val="00F91D37"/>
    <w:rsid w:val="00F921E8"/>
    <w:rsid w:val="00F92E65"/>
    <w:rsid w:val="00F9341F"/>
    <w:rsid w:val="00F9610D"/>
    <w:rsid w:val="00FA4A45"/>
    <w:rsid w:val="00FB239D"/>
    <w:rsid w:val="00FB5828"/>
    <w:rsid w:val="00FB657F"/>
    <w:rsid w:val="00FB7DDF"/>
    <w:rsid w:val="00FC5023"/>
    <w:rsid w:val="00FD2271"/>
    <w:rsid w:val="00FD7A76"/>
    <w:rsid w:val="00FE70E5"/>
    <w:rsid w:val="00FE7D09"/>
    <w:rsid w:val="00FF0895"/>
    <w:rsid w:val="00FF3430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AB76EE1"/>
  <w15:docId w15:val="{6A027A1F-32F2-4DDC-8626-8CB81E42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ont1482"/>
        <w:sz w:val="21"/>
        <w:szCs w:val="21"/>
        <w:lang w:val="de-CH" w:eastAsia="en-US" w:bidi="ar-SA"/>
      </w:rPr>
    </w:rPrDefault>
    <w:pPrDefault>
      <w:pPr>
        <w:spacing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49CD"/>
  </w:style>
  <w:style w:type="paragraph" w:styleId="berschrift1">
    <w:name w:val="heading 1"/>
    <w:basedOn w:val="Standard"/>
    <w:next w:val="Standard"/>
    <w:link w:val="berschrift1Zchn"/>
    <w:uiPriority w:val="9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AC321A"/>
    <w:pPr>
      <w:keepNext/>
      <w:keepLines/>
      <w:spacing w:before="540" w:after="27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84FC6"/>
    <w:rPr>
      <w:color w:val="auto"/>
      <w:u w:val="single" w:color="B1B9BD" w:themeColor="background2"/>
    </w:rPr>
  </w:style>
  <w:style w:type="paragraph" w:styleId="Kopfzeile">
    <w:name w:val="header"/>
    <w:basedOn w:val="Standard"/>
    <w:link w:val="KopfzeileZchn"/>
    <w:uiPriority w:val="79"/>
    <w:rsid w:val="000822A6"/>
    <w:pPr>
      <w:tabs>
        <w:tab w:val="left" w:pos="5100"/>
        <w:tab w:val="right" w:pos="9967"/>
      </w:tabs>
      <w:spacing w:line="240" w:lineRule="auto"/>
    </w:pPr>
    <w:rPr>
      <w:noProof/>
      <w:sz w:val="17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3359D8"/>
    <w:rPr>
      <w:rFonts w:cs="System"/>
      <w:noProof/>
      <w:spacing w:val="2"/>
      <w:sz w:val="17"/>
      <w:szCs w:val="17"/>
      <w:lang w:eastAsia="de-CH"/>
    </w:rPr>
  </w:style>
  <w:style w:type="paragraph" w:styleId="Fuzeile">
    <w:name w:val="footer"/>
    <w:basedOn w:val="Standard"/>
    <w:link w:val="FuzeileZchn"/>
    <w:uiPriority w:val="80"/>
    <w:semiHidden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3359D8"/>
    <w:rPr>
      <w:rFonts w:cs="System"/>
      <w:spacing w:val="2"/>
      <w:sz w:val="13"/>
      <w:szCs w:val="13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</w:rPr>
  </w:style>
  <w:style w:type="paragraph" w:customStyle="1" w:styleId="Brieftitel">
    <w:name w:val="Brieftitel"/>
    <w:basedOn w:val="Standard"/>
    <w:link w:val="BrieftitelZchn"/>
    <w:uiPriority w:val="14"/>
    <w:rsid w:val="00997689"/>
    <w:pPr>
      <w:spacing w:before="270" w:after="27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997689"/>
    <w:rPr>
      <w:rFonts w:asciiTheme="majorHAnsi" w:hAnsiTheme="majorHAnsi" w:cs="System"/>
      <w:b/>
      <w:spacing w:val="2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EA161F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B1B9BD" w:themeColor="background2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B1B9BD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B1B9BD" w:themeColor="background2"/>
      <w:spacing w:val="2"/>
      <w:sz w:val="44"/>
      <w:szCs w:val="44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2965"/>
    <w:rPr>
      <w:spacing w:val="2"/>
      <w:sz w:val="13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H1">
    <w:name w:val="H1"/>
    <w:aliases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2B6437"/>
    <w:pPr>
      <w:numPr>
        <w:ilvl w:val="7"/>
        <w:numId w:val="24"/>
      </w:numPr>
    </w:pPr>
  </w:style>
  <w:style w:type="paragraph" w:customStyle="1" w:styleId="Nummerierung2">
    <w:name w:val="Nummerierung 2"/>
    <w:basedOn w:val="Nummerierung1"/>
    <w:uiPriority w:val="3"/>
    <w:qFormat/>
    <w:rsid w:val="002B6437"/>
    <w:pPr>
      <w:numPr>
        <w:ilvl w:val="8"/>
      </w:numPr>
      <w:ind w:left="850" w:hanging="425"/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Text85pt">
    <w:name w:val="Text 8.5 pt"/>
    <w:basedOn w:val="Standard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7D9AA8" w:themeColor="accent1" w:themeTint="99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  <w:rPr>
      <w:lang w:val="fr-CH"/>
    </w:r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  <w:lang w:val="en-US"/>
    </w:rPr>
  </w:style>
  <w:style w:type="table" w:customStyle="1" w:styleId="BETabelle1">
    <w:name w:val="BE: Tabelle 1"/>
    <w:basedOn w:val="NormaleTabelle"/>
    <w:uiPriority w:val="99"/>
    <w:rsid w:val="00D554AB"/>
    <w:pPr>
      <w:spacing w:line="240" w:lineRule="auto"/>
    </w:pPr>
    <w:rPr>
      <w:sz w:val="17"/>
    </w:rPr>
    <w:tblPr>
      <w:tblBorders>
        <w:bottom w:val="single" w:sz="2" w:space="0" w:color="DFE3E5" w:themeColor="text2" w:themeTint="33"/>
        <w:insideH w:val="single" w:sz="2" w:space="0" w:color="DFE3E5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en-US"/>
    </w:rPr>
  </w:style>
  <w:style w:type="character" w:customStyle="1" w:styleId="Formatvorlage1">
    <w:name w:val="Formatvorlage1"/>
    <w:basedOn w:val="Absatz-Standardschriftart"/>
    <w:uiPriority w:val="1"/>
    <w:rsid w:val="007120C3"/>
    <w:rPr>
      <w:b/>
    </w:rPr>
  </w:style>
  <w:style w:type="character" w:customStyle="1" w:styleId="Formatvorlage2">
    <w:name w:val="Formatvorlage2"/>
    <w:basedOn w:val="Absatz-Standardschriftart"/>
    <w:uiPriority w:val="1"/>
    <w:rsid w:val="007120C3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C019958A3B44588D1E3365AFEB9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EF4730-30E1-40EE-8248-47094C979D89}"/>
      </w:docPartPr>
      <w:docPartBody>
        <w:p w:rsidR="002431FD" w:rsidRDefault="009D4A3F" w:rsidP="009D4A3F">
          <w:pPr>
            <w:pStyle w:val="5BC019958A3B44588D1E3365AFEB967A1"/>
          </w:pPr>
          <w:r w:rsidRPr="002E3C77">
            <w:rPr>
              <w:rStyle w:val="Platzhaltertext"/>
              <w:rFonts w:cstheme="minorHAnsi"/>
              <w:sz w:val="22"/>
              <w:szCs w:val="22"/>
            </w:rPr>
            <w:t>Datum</w:t>
          </w:r>
        </w:p>
      </w:docPartBody>
    </w:docPart>
    <w:docPart>
      <w:docPartPr>
        <w:name w:val="5288EE7C2B414D428544377525370B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A47BED-40F6-4DD9-ACD6-BDF1D70D7828}"/>
      </w:docPartPr>
      <w:docPartBody>
        <w:p w:rsidR="00E876A7" w:rsidRDefault="00E876A7" w:rsidP="00E876A7">
          <w:pPr>
            <w:pStyle w:val="5288EE7C2B414D428544377525370BCD"/>
          </w:pPr>
          <w:r w:rsidRPr="00876F64">
            <w:rPr>
              <w:rStyle w:val="Platzhaltertext"/>
            </w:rPr>
            <w:t>Wählen Sie ein Element aus.</w:t>
          </w:r>
        </w:p>
      </w:docPartBody>
    </w:docPart>
    <w:docPart>
      <w:docPartPr>
        <w:name w:val="D73FDDAC48464337A2EF387D07156F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545DF1-0183-46C2-9C74-FAF409BD5902}"/>
      </w:docPartPr>
      <w:docPartBody>
        <w:p w:rsidR="00E876A7" w:rsidRDefault="009D4A3F" w:rsidP="009D4A3F">
          <w:pPr>
            <w:pStyle w:val="D73FDDAC48464337A2EF387D07156F511"/>
          </w:pPr>
          <w:r w:rsidRPr="002E3C77">
            <w:rPr>
              <w:rStyle w:val="Platzhaltertext"/>
              <w:rFonts w:cstheme="minorHAnsi"/>
              <w:sz w:val="22"/>
              <w:szCs w:val="22"/>
            </w:rPr>
            <w:t xml:space="preserve">Adresse </w:t>
          </w:r>
          <w:r>
            <w:rPr>
              <w:rStyle w:val="Platzhaltertext"/>
              <w:rFonts w:cstheme="minorHAnsi"/>
              <w:sz w:val="22"/>
              <w:szCs w:val="22"/>
            </w:rPr>
            <w:t xml:space="preserve">der </w:t>
          </w:r>
          <w:r w:rsidRPr="002E3C77">
            <w:rPr>
              <w:rStyle w:val="Platzhaltertext"/>
              <w:rFonts w:cstheme="minorHAnsi"/>
              <w:sz w:val="22"/>
              <w:szCs w:val="22"/>
            </w:rPr>
            <w:t>Behörde</w:t>
          </w:r>
        </w:p>
      </w:docPartBody>
    </w:docPart>
    <w:docPart>
      <w:docPartPr>
        <w:name w:val="36B8D67D5FFE4A27A9497A0CFD388F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B28C81-63C0-4FFA-94A7-08E0FAF2C85F}"/>
      </w:docPartPr>
      <w:docPartBody>
        <w:p w:rsidR="00E876A7" w:rsidRDefault="009D4A3F" w:rsidP="009D4A3F">
          <w:pPr>
            <w:pStyle w:val="36B8D67D5FFE4A27A9497A0CFD388FD41"/>
          </w:pPr>
          <w:r w:rsidRPr="002E3C77">
            <w:rPr>
              <w:rStyle w:val="Platzhaltertext"/>
              <w:rFonts w:cstheme="minorHAnsi"/>
              <w:sz w:val="22"/>
              <w:szCs w:val="22"/>
            </w:rPr>
            <w:t xml:space="preserve">PLZ und Ort </w:t>
          </w:r>
          <w:r>
            <w:rPr>
              <w:rStyle w:val="Platzhaltertext"/>
              <w:rFonts w:cstheme="minorHAnsi"/>
              <w:sz w:val="22"/>
              <w:szCs w:val="22"/>
            </w:rPr>
            <w:t xml:space="preserve">der </w:t>
          </w:r>
          <w:r w:rsidRPr="002E3C77">
            <w:rPr>
              <w:rStyle w:val="Platzhaltertext"/>
              <w:rFonts w:cstheme="minorHAnsi"/>
              <w:sz w:val="22"/>
              <w:szCs w:val="22"/>
            </w:rPr>
            <w:t>Behörde</w:t>
          </w:r>
        </w:p>
      </w:docPartBody>
    </w:docPart>
    <w:docPart>
      <w:docPartPr>
        <w:name w:val="84A2195AED414E6084AE27DC148B71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7C50C7-C87E-47A4-A06F-D117D720DA0F}"/>
      </w:docPartPr>
      <w:docPartBody>
        <w:p w:rsidR="00E876A7" w:rsidRDefault="009D4A3F" w:rsidP="009D4A3F">
          <w:pPr>
            <w:pStyle w:val="84A2195AED414E6084AE27DC148B71C61"/>
          </w:pPr>
          <w:r w:rsidRPr="00C83B95">
            <w:rPr>
              <w:rStyle w:val="Platzhaltertext"/>
              <w:rFonts w:cstheme="minorHAnsi"/>
              <w:sz w:val="22"/>
              <w:szCs w:val="22"/>
            </w:rPr>
            <w:t>Vorname und Name</w:t>
          </w:r>
        </w:p>
      </w:docPartBody>
    </w:docPart>
    <w:docPart>
      <w:docPartPr>
        <w:name w:val="0AA93901F990404AA8AE63BE15E77F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6A9D22-2C28-4297-B8B3-DCB8C0C66529}"/>
      </w:docPartPr>
      <w:docPartBody>
        <w:p w:rsidR="00AD6D7A" w:rsidRDefault="009D4A3F" w:rsidP="009D4A3F">
          <w:pPr>
            <w:pStyle w:val="0AA93901F990404AA8AE63BE15E77F811"/>
          </w:pPr>
          <w:r w:rsidRPr="002821ED">
            <w:rPr>
              <w:rStyle w:val="Platzhaltertext"/>
              <w:sz w:val="22"/>
              <w:szCs w:val="22"/>
            </w:rPr>
            <w:t xml:space="preserve">Wählen Sie </w:t>
          </w:r>
          <w:r>
            <w:rPr>
              <w:rStyle w:val="Platzhaltertext"/>
              <w:sz w:val="22"/>
              <w:szCs w:val="22"/>
            </w:rPr>
            <w:t>Ihr Ausweisdokument</w:t>
          </w:r>
        </w:p>
      </w:docPartBody>
    </w:docPart>
    <w:docPart>
      <w:docPartPr>
        <w:name w:val="578A0676E54946A48FC8FF7A14C57C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2CCB3-8C00-4D66-B088-99206626EE6B}"/>
      </w:docPartPr>
      <w:docPartBody>
        <w:p w:rsidR="00AD6D7A" w:rsidRDefault="009D4A3F" w:rsidP="009D4A3F">
          <w:pPr>
            <w:pStyle w:val="578A0676E54946A48FC8FF7A14C57CBC1"/>
          </w:pPr>
          <w:r>
            <w:rPr>
              <w:rStyle w:val="Platzhaltertext"/>
              <w:sz w:val="22"/>
              <w:szCs w:val="22"/>
            </w:rPr>
            <w:t>Name der Behörde</w:t>
          </w:r>
        </w:p>
      </w:docPartBody>
    </w:docPart>
    <w:docPart>
      <w:docPartPr>
        <w:name w:val="72D24EA037B44D4886C7329F5223BD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876CA6-95BB-4D09-BC0A-A61821946952}"/>
      </w:docPartPr>
      <w:docPartBody>
        <w:p w:rsidR="00415F88" w:rsidRDefault="009D4A3F" w:rsidP="009D4A3F">
          <w:pPr>
            <w:pStyle w:val="72D24EA037B44D4886C7329F5223BD8F1"/>
          </w:pPr>
          <w:r w:rsidRPr="00C83B95">
            <w:rPr>
              <w:rStyle w:val="Platzhaltertext"/>
              <w:rFonts w:cstheme="minorHAnsi"/>
              <w:sz w:val="22"/>
              <w:szCs w:val="22"/>
            </w:rPr>
            <w:t>PLZ und Ort</w:t>
          </w:r>
        </w:p>
      </w:docPartBody>
    </w:docPart>
    <w:docPart>
      <w:docPartPr>
        <w:name w:val="E5A6FD9242DD4AB9A51243229FF6D6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7A1AD-0EE3-4473-BACC-C303BE6D19BF}"/>
      </w:docPartPr>
      <w:docPartBody>
        <w:p w:rsidR="0022307D" w:rsidRDefault="009D4A3F" w:rsidP="009D4A3F">
          <w:pPr>
            <w:pStyle w:val="E5A6FD9242DD4AB9A51243229FF6D68A1"/>
          </w:pPr>
          <w:r>
            <w:rPr>
              <w:rStyle w:val="Platzhaltertext"/>
              <w:rFonts w:cstheme="minorHAnsi"/>
              <w:sz w:val="22"/>
              <w:szCs w:val="22"/>
            </w:rPr>
            <w:t>Adresse</w:t>
          </w:r>
        </w:p>
      </w:docPartBody>
    </w:docPart>
    <w:docPart>
      <w:docPartPr>
        <w:name w:val="BFC3A0F3571B493C85F095CB40AAC7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0AB0A1-5B52-4D1C-AF6B-0F7E88281D2D}"/>
      </w:docPartPr>
      <w:docPartBody>
        <w:p w:rsidR="00444E0C" w:rsidRDefault="009D4A3F" w:rsidP="009D4A3F">
          <w:pPr>
            <w:pStyle w:val="BFC3A0F3571B493C85F095CB40AAC76F1"/>
          </w:pPr>
          <w:r>
            <w:rPr>
              <w:rStyle w:val="Platzhaltertext"/>
              <w:rFonts w:cstheme="minorHAnsi"/>
              <w:sz w:val="22"/>
              <w:szCs w:val="22"/>
            </w:rPr>
            <w:t>Ort</w:t>
          </w:r>
        </w:p>
      </w:docPartBody>
    </w:docPart>
    <w:docPart>
      <w:docPartPr>
        <w:name w:val="C7EF5F910370458685E4EC32F1EF5E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F36EAA-128B-45EA-8CEC-742D23B68478}"/>
      </w:docPartPr>
      <w:docPartBody>
        <w:p w:rsidR="00444E0C" w:rsidRDefault="009D4A3F" w:rsidP="009D4A3F">
          <w:pPr>
            <w:pStyle w:val="C7EF5F910370458685E4EC32F1EF5E151"/>
          </w:pPr>
          <w:r>
            <w:rPr>
              <w:rStyle w:val="Platzhaltertext"/>
              <w:rFonts w:cstheme="minorHAnsi"/>
              <w:sz w:val="22"/>
              <w:szCs w:val="22"/>
            </w:rPr>
            <w:t>Freiwillig: E-Mail</w:t>
          </w:r>
        </w:p>
      </w:docPartBody>
    </w:docPart>
    <w:docPart>
      <w:docPartPr>
        <w:name w:val="A1A6141EB633476DABC56695A2050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989E97-498B-4857-AFBB-D5162ECCBFC6}"/>
      </w:docPartPr>
      <w:docPartBody>
        <w:p w:rsidR="00444E0C" w:rsidRDefault="009D4A3F" w:rsidP="009D4A3F">
          <w:pPr>
            <w:pStyle w:val="A1A6141EB633476DABC56695A2050F431"/>
          </w:pPr>
          <w:r>
            <w:rPr>
              <w:rStyle w:val="Platzhaltertext"/>
              <w:rFonts w:cstheme="minorHAnsi"/>
              <w:sz w:val="22"/>
              <w:szCs w:val="22"/>
            </w:rPr>
            <w:t>Freiwillig: Telefon</w:t>
          </w:r>
        </w:p>
      </w:docPartBody>
    </w:docPart>
    <w:docPart>
      <w:docPartPr>
        <w:name w:val="FB5B40B728634517ADE03526BC85BF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2C7D2C-B74F-4FE6-B11C-65307F95E248}"/>
      </w:docPartPr>
      <w:docPartBody>
        <w:p w:rsidR="001B0536" w:rsidRDefault="009D4A3F" w:rsidP="009D4A3F">
          <w:pPr>
            <w:pStyle w:val="FB5B40B728634517ADE03526BC85BF5A1"/>
          </w:pPr>
          <w:r w:rsidRPr="007120C3">
            <w:rPr>
              <w:rStyle w:val="Platzhaltertext"/>
              <w:sz w:val="22"/>
              <w:szCs w:val="22"/>
            </w:rPr>
            <w:t>Wählen Sie eine Versandart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stem">
    <w:altName w:val="Calibri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23758"/>
    <w:multiLevelType w:val="multilevel"/>
    <w:tmpl w:val="BC06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462202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FD"/>
    <w:rsid w:val="00055183"/>
    <w:rsid w:val="001B0536"/>
    <w:rsid w:val="0022307D"/>
    <w:rsid w:val="002431FD"/>
    <w:rsid w:val="00415F88"/>
    <w:rsid w:val="00416697"/>
    <w:rsid w:val="00444E0C"/>
    <w:rsid w:val="004E6ABB"/>
    <w:rsid w:val="006C5AE0"/>
    <w:rsid w:val="007179FC"/>
    <w:rsid w:val="007311C1"/>
    <w:rsid w:val="00984887"/>
    <w:rsid w:val="009D4255"/>
    <w:rsid w:val="009D4A3F"/>
    <w:rsid w:val="00A57726"/>
    <w:rsid w:val="00AD6D7A"/>
    <w:rsid w:val="00B07DEC"/>
    <w:rsid w:val="00E06E12"/>
    <w:rsid w:val="00E8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4A3F"/>
    <w:rPr>
      <w:vanish/>
      <w:color w:val="45B0E1" w:themeColor="accent1" w:themeTint="99"/>
    </w:rPr>
  </w:style>
  <w:style w:type="paragraph" w:customStyle="1" w:styleId="84A2195AED414E6084AE27DC148B71C6">
    <w:name w:val="84A2195AED414E6084AE27DC148B71C6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E5A6FD9242DD4AB9A51243229FF6D68A">
    <w:name w:val="E5A6FD9242DD4AB9A51243229FF6D68A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72D24EA037B44D4886C7329F5223BD8F">
    <w:name w:val="72D24EA037B44D4886C7329F5223BD8F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C7EF5F910370458685E4EC32F1EF5E15">
    <w:name w:val="C7EF5F910370458685E4EC32F1EF5E15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A1A6141EB633476DABC56695A2050F43">
    <w:name w:val="A1A6141EB633476DABC56695A2050F43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FB5B40B728634517ADE03526BC85BF5A">
    <w:name w:val="FB5B40B728634517ADE03526BC85BF5A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78A0676E54946A48FC8FF7A14C57CBC">
    <w:name w:val="578A0676E54946A48FC8FF7A14C57CBC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288EE7C2B414D428544377525370BCD">
    <w:name w:val="5288EE7C2B414D428544377525370BCD"/>
    <w:rsid w:val="00E876A7"/>
  </w:style>
  <w:style w:type="paragraph" w:customStyle="1" w:styleId="D73FDDAC48464337A2EF387D07156F51">
    <w:name w:val="D73FDDAC48464337A2EF387D07156F51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36B8D67D5FFE4A27A9497A0CFD388FD4">
    <w:name w:val="36B8D67D5FFE4A27A9497A0CFD388FD4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BFC3A0F3571B493C85F095CB40AAC76F">
    <w:name w:val="BFC3A0F3571B493C85F095CB40AAC76F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BC019958A3B44588D1E3365AFEB967A">
    <w:name w:val="5BC019958A3B44588D1E3365AFEB967A"/>
    <w:rsid w:val="007311C1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0AA93901F990404AA8AE63BE15E77F81">
    <w:name w:val="0AA93901F990404AA8AE63BE15E77F81"/>
    <w:rsid w:val="007311C1"/>
    <w:pPr>
      <w:spacing w:after="0" w:line="270" w:lineRule="atLeast"/>
    </w:pPr>
    <w:rPr>
      <w:rFonts w:eastAsiaTheme="minorHAnsi" w:cs="font1482"/>
      <w:kern w:val="0"/>
      <w:sz w:val="21"/>
      <w:szCs w:val="21"/>
      <w:lang w:eastAsia="en-US"/>
      <w14:ligatures w14:val="none"/>
    </w:rPr>
  </w:style>
  <w:style w:type="paragraph" w:customStyle="1" w:styleId="84A2195AED414E6084AE27DC148B71C61">
    <w:name w:val="84A2195AED414E6084AE27DC148B71C6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E5A6FD9242DD4AB9A51243229FF6D68A1">
    <w:name w:val="E5A6FD9242DD4AB9A51243229FF6D68A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72D24EA037B44D4886C7329F5223BD8F1">
    <w:name w:val="72D24EA037B44D4886C7329F5223BD8F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C7EF5F910370458685E4EC32F1EF5E151">
    <w:name w:val="C7EF5F910370458685E4EC32F1EF5E15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A1A6141EB633476DABC56695A2050F431">
    <w:name w:val="A1A6141EB633476DABC56695A2050F43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FB5B40B728634517ADE03526BC85BF5A1">
    <w:name w:val="FB5B40B728634517ADE03526BC85BF5A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78A0676E54946A48FC8FF7A14C57CBC1">
    <w:name w:val="578A0676E54946A48FC8FF7A14C57CBC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D73FDDAC48464337A2EF387D07156F511">
    <w:name w:val="D73FDDAC48464337A2EF387D07156F51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36B8D67D5FFE4A27A9497A0CFD388FD41">
    <w:name w:val="36B8D67D5FFE4A27A9497A0CFD388FD4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BFC3A0F3571B493C85F095CB40AAC76F1">
    <w:name w:val="BFC3A0F3571B493C85F095CB40AAC76F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5BC019958A3B44588D1E3365AFEB967A1">
    <w:name w:val="5BC019958A3B44588D1E3365AFEB967A1"/>
    <w:rsid w:val="009D4A3F"/>
    <w:pPr>
      <w:spacing w:after="0" w:line="215" w:lineRule="atLeast"/>
    </w:pPr>
    <w:rPr>
      <w:rFonts w:eastAsiaTheme="minorHAnsi" w:cs="font1482"/>
      <w:kern w:val="0"/>
      <w:sz w:val="17"/>
      <w:szCs w:val="21"/>
      <w:lang w:eastAsia="en-US"/>
      <w14:ligatures w14:val="none"/>
    </w:rPr>
  </w:style>
  <w:style w:type="paragraph" w:customStyle="1" w:styleId="0AA93901F990404AA8AE63BE15E77F811">
    <w:name w:val="0AA93901F990404AA8AE63BE15E77F811"/>
    <w:rsid w:val="009D4A3F"/>
    <w:pPr>
      <w:spacing w:after="0" w:line="270" w:lineRule="atLeast"/>
    </w:pPr>
    <w:rPr>
      <w:rFonts w:eastAsiaTheme="minorHAnsi" w:cs="font1482"/>
      <w:kern w:val="0"/>
      <w:sz w:val="21"/>
      <w:szCs w:val="21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Kanton Bern">
      <a:dk1>
        <a:sysClr val="windowText" lastClr="000000"/>
      </a:dk1>
      <a:lt1>
        <a:sysClr val="window" lastClr="FFFFFF"/>
      </a:lt1>
      <a:dk2>
        <a:srgbClr val="63737B"/>
      </a:dk2>
      <a:lt2>
        <a:srgbClr val="B1B9BD"/>
      </a:lt2>
      <a:accent1>
        <a:srgbClr val="3C505A"/>
      </a:accent1>
      <a:accent2>
        <a:srgbClr val="96D7F0"/>
      </a:accent2>
      <a:accent3>
        <a:srgbClr val="A0C7A0"/>
      </a:accent3>
      <a:accent4>
        <a:srgbClr val="E1D2C6"/>
      </a:accent4>
      <a:accent5>
        <a:srgbClr val="644B41"/>
      </a:accent5>
      <a:accent6>
        <a:srgbClr val="EA161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0" ma:contentTypeDescription="Ein neues Dokument erstellen." ma:contentTypeScope="" ma:versionID="237da9f458a28dd077b9dd30b6e07580">
  <xsd:schema xmlns:xsd="http://www.w3.org/2001/XMLSchema" xmlns:xs="http://www.w3.org/2001/XMLSchema" xmlns:p="http://schemas.microsoft.com/office/2006/metadata/properties" xmlns:ns2="c9077d15-72ed-4fec-bcfe-3472729e9195" targetNamespace="http://schemas.microsoft.com/office/2006/metadata/properties" ma:root="true" ma:fieldsID="9517002d9439a50c918b241261f31275" ns2:_="">
    <xsd:import namespace="c9077d15-72ed-4fec-bcfe-3472729e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0837FE96-7D4D-426F-87CC-3A5FDE958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2DF6E0-D914-406E-8FE2-1F4D98C3AE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14944C-5206-4E33-A495-4875A3671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99B527-9FD7-4CE4-B24C-600A614DC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Staatskanzlei</Manager>
  <Company>Kanton Bern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Weber Michael, DIJ-DSA</dc:creator>
  <dc:description>Dokumentennummer</dc:description>
  <cp:lastModifiedBy>Hüsing Bianca, DIJ-DSA</cp:lastModifiedBy>
  <cp:revision>20</cp:revision>
  <cp:lastPrinted>2026-06-02T08:14:00Z</cp:lastPrinted>
  <dcterms:created xsi:type="dcterms:W3CDTF">2026-06-02T08:41:00Z</dcterms:created>
  <dcterms:modified xsi:type="dcterms:W3CDTF">2026-06-10T07:52:00Z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SIP_Label_a975e331-728c-44f3-94f0-8a21f81ecf1c_Enabled">
    <vt:lpwstr>true</vt:lpwstr>
  </property>
  <property fmtid="{D5CDD505-2E9C-101B-9397-08002B2CF9AE}" pid="4" name="MSIP_Label_a975e331-728c-44f3-94f0-8a21f81ecf1c_SetDate">
    <vt:lpwstr>2026-06-02T08:40:02Z</vt:lpwstr>
  </property>
  <property fmtid="{D5CDD505-2E9C-101B-9397-08002B2CF9AE}" pid="5" name="MSIP_Label_a975e331-728c-44f3-94f0-8a21f81ecf1c_Method">
    <vt:lpwstr>Privileged</vt:lpwstr>
  </property>
  <property fmtid="{D5CDD505-2E9C-101B-9397-08002B2CF9AE}" pid="6" name="MSIP_Label_a975e331-728c-44f3-94f0-8a21f81ecf1c_Name">
    <vt:lpwstr>INTERN</vt:lpwstr>
  </property>
  <property fmtid="{D5CDD505-2E9C-101B-9397-08002B2CF9AE}" pid="7" name="MSIP_Label_a975e331-728c-44f3-94f0-8a21f81ecf1c_SiteId">
    <vt:lpwstr>cb96f99a-a111-42d7-9f65-e111197ba4bb</vt:lpwstr>
  </property>
  <property fmtid="{D5CDD505-2E9C-101B-9397-08002B2CF9AE}" pid="8" name="MSIP_Label_a975e331-728c-44f3-94f0-8a21f81ecf1c_ActionId">
    <vt:lpwstr>a92e7cdc-ff45-455c-90c0-b11792823067</vt:lpwstr>
  </property>
  <property fmtid="{D5CDD505-2E9C-101B-9397-08002B2CF9AE}" pid="9" name="MSIP_Label_a975e331-728c-44f3-94f0-8a21f81ecf1c_ContentBits">
    <vt:lpwstr>0</vt:lpwstr>
  </property>
  <property fmtid="{D5CDD505-2E9C-101B-9397-08002B2CF9AE}" pid="10" name="MSIP_Label_a975e331-728c-44f3-94f0-8a21f81ecf1c_Tag">
    <vt:lpwstr>10, 0, 1, 1</vt:lpwstr>
  </property>
</Properties>
</file>