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4876"/>
      </w:tblGrid>
      <w:tr w:rsidR="006811D2" w:rsidRPr="00821857" w14:paraId="20FCB98C" w14:textId="77777777" w:rsidTr="00763992">
        <w:trPr>
          <w:trHeight w:val="2497"/>
        </w:trPr>
        <w:tc>
          <w:tcPr>
            <w:tcW w:w="5102" w:type="dxa"/>
          </w:tcPr>
          <w:p w14:paraId="683EA6DE" w14:textId="77777777" w:rsidR="006811D2" w:rsidRPr="00757DED" w:rsidRDefault="003815E4" w:rsidP="006811D2">
            <w:pPr>
              <w:pStyle w:val="Text85pt"/>
              <w:spacing w:after="120"/>
              <w:rPr>
                <w:rFonts w:cstheme="minorHAnsi"/>
                <w:sz w:val="22"/>
                <w:szCs w:val="22"/>
                <w:lang w:val="fr-CH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48765980"/>
                <w:placeholder>
                  <w:docPart w:val="53FC8E2954F64628A5398323363AD76F"/>
                </w:placeholder>
                <w:temporary/>
                <w:comboBox>
                  <w:listItem w:displayText="Absender" w:value="Absender"/>
                  <w:listItem w:displayText="Absenderin" w:value="Absenderin"/>
                </w:comboBox>
              </w:sdtPr>
              <w:sdtEndPr/>
              <w:sdtContent>
                <w:r w:rsidR="006811D2" w:rsidRPr="00757DED">
                  <w:rPr>
                    <w:rFonts w:cstheme="minorHAnsi"/>
                    <w:sz w:val="22"/>
                    <w:szCs w:val="22"/>
                    <w:lang w:val="fr-CH"/>
                  </w:rPr>
                  <w:t>Expéditrice/expéditeur</w:t>
                </w:r>
              </w:sdtContent>
            </w:sdt>
            <w:r w:rsidR="006811D2" w:rsidRPr="00757DED">
              <w:rPr>
                <w:rFonts w:cstheme="minorHAnsi"/>
                <w:sz w:val="22"/>
                <w:szCs w:val="22"/>
                <w:lang w:val="fr-CH"/>
              </w:rPr>
              <w:t>:</w:t>
            </w:r>
          </w:p>
          <w:sdt>
            <w:sdtPr>
              <w:rPr>
                <w:rFonts w:cstheme="minorHAnsi"/>
                <w:sz w:val="22"/>
                <w:szCs w:val="22"/>
              </w:rPr>
              <w:id w:val="67702803"/>
              <w:placeholder>
                <w:docPart w:val="B690E41843BD4BCCA2BE1E4F7F50C071"/>
              </w:placeholder>
              <w:temporary/>
              <w:showingPlcHdr/>
              <w:text/>
            </w:sdtPr>
            <w:sdtEndPr/>
            <w:sdtContent>
              <w:p w14:paraId="46947482" w14:textId="77777777" w:rsidR="006811D2" w:rsidRPr="00757DED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Prénom et n</w:t>
                </w:r>
                <w:r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om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472564978"/>
              <w:placeholder>
                <w:docPart w:val="84FD5248AE8B490385142627DEFE8E73"/>
              </w:placeholder>
              <w:temporary/>
              <w:showingPlcHdr/>
              <w:text/>
            </w:sdtPr>
            <w:sdtEndPr/>
            <w:sdtContent>
              <w:p w14:paraId="4846723F" w14:textId="77777777" w:rsidR="006811D2" w:rsidRPr="00B7701C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B7701C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Adresse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115867506"/>
              <w:placeholder>
                <w:docPart w:val="0850C3C616C34BADBB74D3695305A13B"/>
              </w:placeholder>
              <w:temporary/>
              <w:showingPlcHdr/>
              <w:text/>
            </w:sdtPr>
            <w:sdtEndPr/>
            <w:sdtContent>
              <w:p w14:paraId="5199BE9E" w14:textId="77777777" w:rsidR="006811D2" w:rsidRPr="00757DED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NPA et localité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638613069"/>
              <w:placeholder>
                <w:docPart w:val="BC533F5BE0B94668A5B9CF739C980164"/>
              </w:placeholder>
              <w:temporary/>
              <w:showingPlcHdr/>
              <w:text/>
            </w:sdtPr>
            <w:sdtEndPr/>
            <w:sdtContent>
              <w:p w14:paraId="1232842D" w14:textId="77777777" w:rsidR="006811D2" w:rsidRPr="00757DED" w:rsidRDefault="006811D2" w:rsidP="006811D2">
                <w:pPr>
                  <w:pStyle w:val="Text85pt"/>
                  <w:spacing w:before="120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Év. a</w:t>
                </w:r>
                <w:r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dresse électronique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</w:rPr>
              <w:id w:val="1263417169"/>
              <w:placeholder>
                <w:docPart w:val="AF337B2CDE7E4521A87E661D53F2EC0B"/>
              </w:placeholder>
              <w:temporary/>
              <w:showingPlcHdr/>
              <w:text/>
            </w:sdtPr>
            <w:sdtEndPr/>
            <w:sdtContent>
              <w:p w14:paraId="476A761A" w14:textId="37055E7B" w:rsidR="006811D2" w:rsidRPr="00821857" w:rsidRDefault="006811D2" w:rsidP="006811D2">
                <w:pPr>
                  <w:pStyle w:val="Text85pt"/>
                  <w:spacing w:before="120"/>
                  <w:contextualSpacing/>
                  <w:rPr>
                    <w:rFonts w:cstheme="minorHAnsi"/>
                    <w:sz w:val="22"/>
                    <w:szCs w:val="22"/>
                  </w:rPr>
                </w:pPr>
                <w:r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Év. numéro de téléphone</w:t>
                </w:r>
              </w:p>
            </w:sdtContent>
          </w:sdt>
        </w:tc>
        <w:tc>
          <w:tcPr>
            <w:tcW w:w="4876" w:type="dxa"/>
            <w:vAlign w:val="bottom"/>
          </w:tcPr>
          <w:sdt>
            <w:sdtPr>
              <w:rPr>
                <w:rStyle w:val="Formatvorlage2"/>
                <w:lang w:val="fr-CH"/>
              </w:rPr>
              <w:id w:val="2086420306"/>
              <w:placeholder>
                <w:docPart w:val="91074888ABF8487DB2FAB176407039F8"/>
              </w:placeholder>
              <w:temporary/>
              <w:showingPlcHdr/>
              <w:dropDownList>
                <w:listItem w:displayText="Recommandé" w:value="Recommandé"/>
                <w:listItem w:displayText="Courrier A Plus" w:value="Courrier A Plus"/>
                <w:listItem w:displayText="Courrier A" w:value="Courrier A"/>
                <w:listItem w:displayText="Courrier B" w:value="Courrier B"/>
              </w:dropDownList>
            </w:sdtPr>
            <w:sdtEndPr>
              <w:rPr>
                <w:rStyle w:val="Absatz-Standardschriftart"/>
                <w:rFonts w:cstheme="minorHAnsi"/>
                <w:b w:val="0"/>
                <w:bCs/>
                <w:sz w:val="17"/>
                <w:szCs w:val="22"/>
              </w:rPr>
            </w:sdtEndPr>
            <w:sdtContent>
              <w:p w14:paraId="4F0EC8D6" w14:textId="77777777" w:rsidR="006811D2" w:rsidRPr="00757DED" w:rsidRDefault="006811D2" w:rsidP="006811D2">
                <w:pPr>
                  <w:pStyle w:val="Text85pt"/>
                  <w:spacing w:after="120"/>
                  <w:rPr>
                    <w:rFonts w:cstheme="minorHAnsi"/>
                    <w:b/>
                    <w:bCs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sz w:val="22"/>
                    <w:szCs w:val="22"/>
                    <w:lang w:val="fr-CH"/>
                  </w:rPr>
                  <w:t>Sélectionnez un type d’envoi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  <w:lang w:val="fr-CH"/>
              </w:rPr>
              <w:id w:val="739525801"/>
              <w:placeholder>
                <w:docPart w:val="C4CF398DB3AE417B988F7B204AE1F6B5"/>
              </w:placeholder>
              <w:temporary/>
              <w:showingPlcHdr/>
              <w:text/>
            </w:sdtPr>
            <w:sdtEndPr/>
            <w:sdtContent>
              <w:p w14:paraId="053B9B14" w14:textId="77777777" w:rsidR="006811D2" w:rsidRPr="00757DED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sz w:val="22"/>
                    <w:szCs w:val="22"/>
                    <w:lang w:val="fr-CH"/>
                  </w:rPr>
                  <w:t>Nom de l’autorité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  <w:lang w:val="fr-CH"/>
              </w:rPr>
              <w:id w:val="570397393"/>
              <w:placeholder>
                <w:docPart w:val="86EFED55A85C4FAFB302090CC6A32769"/>
              </w:placeholder>
              <w:temporary/>
              <w:showingPlcHdr/>
              <w:text/>
            </w:sdtPr>
            <w:sdtEndPr/>
            <w:sdtContent>
              <w:p w14:paraId="5AB8FFDE" w14:textId="77777777" w:rsidR="006811D2" w:rsidRPr="00757DED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  <w:lang w:val="fr-CH"/>
                  </w:rPr>
                </w:pPr>
                <w:r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 xml:space="preserve">Adresse </w:t>
                </w:r>
              </w:p>
            </w:sdtContent>
          </w:sdt>
          <w:sdt>
            <w:sdtPr>
              <w:rPr>
                <w:rFonts w:cstheme="minorHAnsi"/>
                <w:sz w:val="22"/>
                <w:szCs w:val="22"/>
                <w:lang w:val="fr-CH"/>
              </w:rPr>
              <w:id w:val="-1278867252"/>
              <w:placeholder>
                <w:docPart w:val="7C7F27A65F4641759DF68CB827C382CB"/>
              </w:placeholder>
              <w:temporary/>
              <w:showingPlcHdr/>
              <w:text/>
            </w:sdtPr>
            <w:sdtEndPr/>
            <w:sdtContent>
              <w:p w14:paraId="5A4194F7" w14:textId="063CCAEF" w:rsidR="006811D2" w:rsidRPr="002E3C77" w:rsidRDefault="006811D2" w:rsidP="006811D2">
                <w:pPr>
                  <w:pStyle w:val="Text85pt"/>
                  <w:rPr>
                    <w:rFonts w:cstheme="minorHAnsi"/>
                    <w:sz w:val="22"/>
                    <w:szCs w:val="22"/>
                  </w:rPr>
                </w:pPr>
                <w:r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 xml:space="preserve">NPA et localité </w:t>
                </w:r>
              </w:p>
            </w:sdtContent>
          </w:sdt>
        </w:tc>
      </w:tr>
      <w:tr w:rsidR="00DD5C42" w:rsidRPr="00E301DC" w14:paraId="0E0F74DF" w14:textId="77777777" w:rsidTr="00C83B95">
        <w:trPr>
          <w:trHeight w:val="2077"/>
        </w:trPr>
        <w:tc>
          <w:tcPr>
            <w:tcW w:w="5102" w:type="dxa"/>
            <w:vAlign w:val="bottom"/>
          </w:tcPr>
          <w:p w14:paraId="46E4AA97" w14:textId="0C8E678F" w:rsidR="00DD5C42" w:rsidRPr="00150523" w:rsidRDefault="00DD5C42" w:rsidP="00DD5C42">
            <w:pPr>
              <w:pStyle w:val="Text85pt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4876" w:type="dxa"/>
            <w:vAlign w:val="bottom"/>
          </w:tcPr>
          <w:p w14:paraId="4D714922" w14:textId="167E92E4" w:rsidR="00DD5C42" w:rsidRPr="006811D2" w:rsidRDefault="003815E4" w:rsidP="00D87542">
            <w:pPr>
              <w:pStyle w:val="Text85pt"/>
              <w:rPr>
                <w:rFonts w:cstheme="minorHAnsi"/>
                <w:sz w:val="22"/>
                <w:szCs w:val="22"/>
                <w:lang w:val="fr-CH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851850800"/>
                <w:placeholder>
                  <w:docPart w:val="7DAE4BBC9EF042D0832E4AC21409FB0A"/>
                </w:placeholder>
                <w:temporary/>
                <w:showingPlcHdr/>
                <w:text/>
              </w:sdtPr>
              <w:sdtEndPr/>
              <w:sdtContent>
                <w:r w:rsidR="006811D2" w:rsidRPr="00757DED">
                  <w:rPr>
                    <w:rStyle w:val="Platzhaltertext"/>
                    <w:rFonts w:cstheme="minorHAnsi"/>
                    <w:sz w:val="22"/>
                    <w:szCs w:val="22"/>
                    <w:lang w:val="fr-CH"/>
                  </w:rPr>
                  <w:t>Lieu</w:t>
                </w:r>
              </w:sdtContent>
            </w:sdt>
            <w:r w:rsidR="006811D2" w:rsidRPr="00757DED">
              <w:rPr>
                <w:rFonts w:cstheme="minorHAnsi"/>
                <w:sz w:val="22"/>
                <w:szCs w:val="22"/>
                <w:lang w:val="fr-CH"/>
              </w:rPr>
              <w:t xml:space="preserve">, </w:t>
            </w:r>
            <w:r w:rsidR="00E301DC">
              <w:rPr>
                <w:rFonts w:cstheme="minorHAnsi"/>
                <w:sz w:val="22"/>
                <w:szCs w:val="22"/>
                <w:lang w:val="fr-CH"/>
              </w:rPr>
              <w:t xml:space="preserve">le </w:t>
            </w:r>
            <w:sdt>
              <w:sdtPr>
                <w:rPr>
                  <w:rFonts w:cstheme="minorHAnsi"/>
                  <w:sz w:val="22"/>
                  <w:szCs w:val="22"/>
                </w:rPr>
                <w:id w:val="523454134"/>
                <w:placeholder>
                  <w:docPart w:val="66FE25074FE545299A96F20B31F7D1D2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="006811D2" w:rsidRPr="00757DED">
                  <w:rPr>
                    <w:rStyle w:val="Platzhaltertext"/>
                    <w:lang w:val="fr-CH"/>
                  </w:rPr>
                  <w:t>Cliquez ou appuyez ici pour entrer une date.</w:t>
                </w:r>
              </w:sdtContent>
            </w:sdt>
          </w:p>
        </w:tc>
      </w:tr>
    </w:tbl>
    <w:p w14:paraId="0203487C" w14:textId="02FF2BEB" w:rsidR="00DD5C42" w:rsidRPr="00EE01F6" w:rsidRDefault="00EE01F6" w:rsidP="00C83B95">
      <w:pPr>
        <w:pStyle w:val="Brieftitel"/>
        <w:spacing w:before="480" w:after="480"/>
        <w:contextualSpacing w:val="0"/>
        <w:rPr>
          <w:rFonts w:asciiTheme="minorHAnsi" w:hAnsiTheme="minorHAnsi" w:cstheme="minorHAnsi"/>
          <w:sz w:val="22"/>
          <w:szCs w:val="22"/>
          <w:lang w:val="fr-CH"/>
        </w:rPr>
      </w:pPr>
      <w:r w:rsidRPr="00EE01F6">
        <w:rPr>
          <w:rFonts w:asciiTheme="minorHAnsi" w:hAnsiTheme="minorHAnsi" w:cstheme="minorHAnsi"/>
          <w:sz w:val="22"/>
          <w:szCs w:val="22"/>
          <w:lang w:val="fr-CH"/>
        </w:rPr>
        <w:t>Demande de renseignements conformément à l’article</w:t>
      </w:r>
      <w:r w:rsidR="005F0FB5" w:rsidRPr="00EE01F6">
        <w:rPr>
          <w:rFonts w:asciiTheme="minorHAnsi" w:hAnsiTheme="minorHAnsi" w:cstheme="minorHAnsi"/>
          <w:sz w:val="22"/>
          <w:szCs w:val="22"/>
          <w:lang w:val="fr-CH"/>
        </w:rPr>
        <w:t xml:space="preserve"> 29 </w:t>
      </w:r>
      <w:r>
        <w:rPr>
          <w:rFonts w:asciiTheme="minorHAnsi" w:hAnsiTheme="minorHAnsi" w:cstheme="minorHAnsi"/>
          <w:sz w:val="22"/>
          <w:szCs w:val="22"/>
          <w:lang w:val="fr-CH"/>
        </w:rPr>
        <w:t>LCPD</w:t>
      </w:r>
    </w:p>
    <w:p w14:paraId="53007CBC" w14:textId="098EAA59" w:rsidR="00DD5C42" w:rsidRPr="00EE01F6" w:rsidRDefault="00EE01F6" w:rsidP="002821ED">
      <w:pPr>
        <w:spacing w:after="240"/>
        <w:rPr>
          <w:rFonts w:cstheme="minorHAnsi"/>
          <w:sz w:val="22"/>
          <w:szCs w:val="22"/>
          <w:lang w:val="fr-CH"/>
        </w:rPr>
      </w:pPr>
      <w:r w:rsidRPr="00EE01F6">
        <w:rPr>
          <w:rFonts w:cstheme="minorHAnsi"/>
          <w:sz w:val="22"/>
          <w:szCs w:val="22"/>
          <w:lang w:val="fr-CH"/>
        </w:rPr>
        <w:t>Madame, Monsieur,</w:t>
      </w:r>
    </w:p>
    <w:p w14:paraId="450490CA" w14:textId="70A12BE4" w:rsidR="005F0FB5" w:rsidRPr="00EE01F6" w:rsidRDefault="00EE01F6" w:rsidP="002821ED">
      <w:pPr>
        <w:spacing w:after="240"/>
        <w:rPr>
          <w:rFonts w:cstheme="minorHAnsi"/>
          <w:sz w:val="22"/>
          <w:szCs w:val="22"/>
          <w:lang w:val="fr-CH"/>
        </w:rPr>
      </w:pPr>
      <w:r w:rsidRPr="00EE01F6">
        <w:rPr>
          <w:rFonts w:cstheme="minorHAnsi"/>
          <w:sz w:val="22"/>
          <w:szCs w:val="22"/>
          <w:lang w:val="fr-CH"/>
        </w:rPr>
        <w:t xml:space="preserve">Je vous prie de </w:t>
      </w:r>
      <w:r w:rsidR="00E33EC5">
        <w:rPr>
          <w:rFonts w:cstheme="minorHAnsi"/>
          <w:sz w:val="22"/>
          <w:szCs w:val="22"/>
          <w:lang w:val="fr-CH"/>
        </w:rPr>
        <w:t>bien vouloir m’indiquer,</w:t>
      </w:r>
      <w:r w:rsidRPr="00EE01F6">
        <w:rPr>
          <w:rFonts w:cstheme="minorHAnsi"/>
          <w:sz w:val="22"/>
          <w:szCs w:val="22"/>
          <w:lang w:val="fr-CH"/>
        </w:rPr>
        <w:t xml:space="preserve"> dans un d</w:t>
      </w:r>
      <w:r>
        <w:rPr>
          <w:rFonts w:cstheme="minorHAnsi"/>
          <w:sz w:val="22"/>
          <w:szCs w:val="22"/>
          <w:lang w:val="fr-CH"/>
        </w:rPr>
        <w:t>élai de 30 jours</w:t>
      </w:r>
      <w:r w:rsidR="00E33EC5">
        <w:rPr>
          <w:rFonts w:cstheme="minorHAnsi"/>
          <w:sz w:val="22"/>
          <w:szCs w:val="22"/>
          <w:lang w:val="fr-CH"/>
        </w:rPr>
        <w:t>,</w:t>
      </w:r>
    </w:p>
    <w:p w14:paraId="73909124" w14:textId="05B1E03A" w:rsidR="005F0FB5" w:rsidRPr="00E33EC5" w:rsidRDefault="003815E4" w:rsidP="002821ED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-133730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130C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2821ED" w:rsidRPr="00E33EC5">
        <w:rPr>
          <w:rFonts w:cstheme="minorHAnsi"/>
          <w:sz w:val="22"/>
          <w:szCs w:val="22"/>
          <w:lang w:val="fr-CH"/>
        </w:rPr>
        <w:tab/>
      </w:r>
      <w:r w:rsidR="00E33EC5" w:rsidRPr="00E33EC5">
        <w:rPr>
          <w:rFonts w:cstheme="minorHAnsi"/>
          <w:sz w:val="22"/>
          <w:szCs w:val="22"/>
          <w:lang w:val="fr-CH"/>
        </w:rPr>
        <w:t>quelles données personnelles me co</w:t>
      </w:r>
      <w:r w:rsidR="00E33EC5">
        <w:rPr>
          <w:rFonts w:cstheme="minorHAnsi"/>
          <w:sz w:val="22"/>
          <w:szCs w:val="22"/>
          <w:lang w:val="fr-CH"/>
        </w:rPr>
        <w:t>ncernant sont traitées;</w:t>
      </w:r>
    </w:p>
    <w:p w14:paraId="48A95FB8" w14:textId="179BEA54" w:rsidR="00364CC2" w:rsidRPr="00E33EC5" w:rsidRDefault="003815E4" w:rsidP="002821ED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1970240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2821ED" w:rsidRPr="00E33EC5">
        <w:rPr>
          <w:rFonts w:cstheme="minorHAnsi"/>
          <w:sz w:val="22"/>
          <w:szCs w:val="22"/>
          <w:lang w:val="fr-CH"/>
        </w:rPr>
        <w:tab/>
      </w:r>
      <w:r w:rsidR="00E33EC5" w:rsidRPr="00E33EC5">
        <w:rPr>
          <w:rFonts w:cstheme="minorHAnsi"/>
          <w:sz w:val="22"/>
          <w:szCs w:val="22"/>
          <w:lang w:val="fr-CH"/>
        </w:rPr>
        <w:t>quelle est la durée de conservation des données personnelles ou, si cela n’est pas possible, les c</w:t>
      </w:r>
      <w:r w:rsidR="00E33EC5">
        <w:rPr>
          <w:rFonts w:cstheme="minorHAnsi"/>
          <w:sz w:val="22"/>
          <w:szCs w:val="22"/>
          <w:lang w:val="fr-CH"/>
        </w:rPr>
        <w:t>ritères déterminants à cet égard;</w:t>
      </w:r>
    </w:p>
    <w:p w14:paraId="72871CDC" w14:textId="46DC9F16" w:rsidR="00E33EC5" w:rsidRPr="00E33EC5" w:rsidRDefault="003815E4" w:rsidP="002821ED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-1609340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2821ED" w:rsidRPr="00E33EC5">
        <w:rPr>
          <w:rFonts w:cstheme="minorHAnsi"/>
          <w:sz w:val="22"/>
          <w:szCs w:val="22"/>
          <w:lang w:val="fr-CH"/>
        </w:rPr>
        <w:tab/>
      </w:r>
      <w:r w:rsidR="00E33EC5" w:rsidRPr="00E33EC5">
        <w:rPr>
          <w:rFonts w:cstheme="minorHAnsi"/>
          <w:sz w:val="22"/>
          <w:szCs w:val="22"/>
          <w:lang w:val="fr-CH"/>
        </w:rPr>
        <w:t>dans la mesure où j</w:t>
      </w:r>
      <w:r w:rsidR="00E33EC5">
        <w:rPr>
          <w:rFonts w:cstheme="minorHAnsi"/>
          <w:sz w:val="22"/>
          <w:szCs w:val="22"/>
          <w:lang w:val="fr-CH"/>
        </w:rPr>
        <w:t xml:space="preserve">e n’ai pas moi-même fourni les données personnelles à votre autorité: leur provenance ainsi que des indications sur les données me concernant qui ont été utilisées ou transmises au moment de leur collecte. </w:t>
      </w:r>
    </w:p>
    <w:p w14:paraId="5B45D1E9" w14:textId="4D7D875C" w:rsidR="00E33EC5" w:rsidRPr="00E33EC5" w:rsidRDefault="003815E4" w:rsidP="002821ED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-9494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21ED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2821ED" w:rsidRPr="00E33EC5">
        <w:rPr>
          <w:rFonts w:cstheme="minorHAnsi"/>
          <w:sz w:val="22"/>
          <w:szCs w:val="22"/>
          <w:lang w:val="fr-CH"/>
        </w:rPr>
        <w:tab/>
      </w:r>
      <w:r w:rsidR="00E33EC5">
        <w:rPr>
          <w:rFonts w:cstheme="minorHAnsi"/>
          <w:sz w:val="22"/>
          <w:szCs w:val="22"/>
          <w:lang w:val="fr-CH"/>
        </w:rPr>
        <w:t>D</w:t>
      </w:r>
      <w:r w:rsidR="00E33EC5" w:rsidRPr="00E33EC5">
        <w:rPr>
          <w:rFonts w:cstheme="minorHAnsi"/>
          <w:sz w:val="22"/>
          <w:szCs w:val="22"/>
          <w:lang w:val="fr-CH"/>
        </w:rPr>
        <w:t>ans le cas où vous</w:t>
      </w:r>
      <w:r w:rsidR="00E33EC5">
        <w:rPr>
          <w:rFonts w:cstheme="minorHAnsi"/>
          <w:sz w:val="22"/>
          <w:szCs w:val="22"/>
          <w:lang w:val="fr-CH"/>
        </w:rPr>
        <w:t xml:space="preserve"> ne pouvez pas répondre à ma demande ou seulement partiellement, je souhaite que soit rendue, dans le délai précité, une décision susceptible d’être attaquée.</w:t>
      </w:r>
    </w:p>
    <w:p w14:paraId="6C1B9976" w14:textId="15AEAC3F" w:rsidR="00D87542" w:rsidRPr="00EE1BA2" w:rsidRDefault="00E33EC5" w:rsidP="00D87542">
      <w:pPr>
        <w:spacing w:before="240" w:after="240"/>
        <w:rPr>
          <w:rFonts w:cstheme="minorHAnsi"/>
          <w:sz w:val="22"/>
          <w:szCs w:val="22"/>
          <w:lang w:val="fr-CH"/>
        </w:rPr>
      </w:pPr>
      <w:r w:rsidRPr="00EE1BA2">
        <w:rPr>
          <w:rFonts w:cstheme="minorHAnsi"/>
          <w:sz w:val="22"/>
          <w:szCs w:val="22"/>
          <w:lang w:val="fr-CH"/>
        </w:rPr>
        <w:t>Modalités</w:t>
      </w:r>
      <w:r w:rsidR="00D87542" w:rsidRPr="00EE1BA2">
        <w:rPr>
          <w:rFonts w:cstheme="minorHAnsi"/>
          <w:sz w:val="22"/>
          <w:szCs w:val="22"/>
          <w:lang w:val="fr-CH"/>
        </w:rPr>
        <w:t>:</w:t>
      </w:r>
    </w:p>
    <w:p w14:paraId="31E7D220" w14:textId="1924B27A" w:rsidR="00D87542" w:rsidRPr="00E33EC5" w:rsidRDefault="003815E4" w:rsidP="00D87542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-151699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542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D87542" w:rsidRPr="00E33EC5">
        <w:rPr>
          <w:rFonts w:cstheme="minorHAnsi"/>
          <w:sz w:val="22"/>
          <w:szCs w:val="22"/>
          <w:lang w:val="fr-CH"/>
        </w:rPr>
        <w:tab/>
      </w:r>
      <w:r w:rsidR="00E33EC5" w:rsidRPr="00E33EC5">
        <w:rPr>
          <w:rFonts w:cstheme="minorHAnsi"/>
          <w:sz w:val="22"/>
          <w:szCs w:val="22"/>
          <w:lang w:val="fr-CH"/>
        </w:rPr>
        <w:t>Pour autant que vous y consentiez</w:t>
      </w:r>
      <w:r w:rsidR="00CC2055" w:rsidRPr="00E33EC5">
        <w:rPr>
          <w:rFonts w:cstheme="minorHAnsi"/>
          <w:sz w:val="22"/>
          <w:szCs w:val="22"/>
          <w:lang w:val="fr-CH"/>
        </w:rPr>
        <w:t xml:space="preserve">, </w:t>
      </w:r>
      <w:r w:rsidR="00E33EC5" w:rsidRPr="00E33EC5">
        <w:rPr>
          <w:rFonts w:cstheme="minorHAnsi"/>
          <w:sz w:val="22"/>
          <w:szCs w:val="22"/>
          <w:lang w:val="fr-CH"/>
        </w:rPr>
        <w:t>j</w:t>
      </w:r>
      <w:r w:rsidR="00E33EC5">
        <w:rPr>
          <w:rFonts w:cstheme="minorHAnsi"/>
          <w:sz w:val="22"/>
          <w:szCs w:val="22"/>
          <w:lang w:val="fr-CH"/>
        </w:rPr>
        <w:t>’accepte que les renseignements demandés me soient fournis oralement.</w:t>
      </w:r>
    </w:p>
    <w:p w14:paraId="2574DA69" w14:textId="24D75A85" w:rsidR="00D87542" w:rsidRDefault="003815E4" w:rsidP="00D87542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sdt>
        <w:sdtPr>
          <w:rPr>
            <w:rFonts w:cstheme="minorHAnsi"/>
            <w:sz w:val="22"/>
            <w:szCs w:val="22"/>
            <w:lang w:val="fr-CH"/>
          </w:rPr>
          <w:id w:val="-2047586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542" w:rsidRPr="00E33EC5">
            <w:rPr>
              <w:rFonts w:ascii="MS Gothic" w:eastAsia="MS Gothic" w:hAnsi="MS Gothic" w:cstheme="minorHAnsi" w:hint="eastAsia"/>
              <w:sz w:val="22"/>
              <w:szCs w:val="22"/>
              <w:lang w:val="fr-CH"/>
            </w:rPr>
            <w:t>☐</w:t>
          </w:r>
        </w:sdtContent>
      </w:sdt>
      <w:r w:rsidR="00D87542" w:rsidRPr="00E33EC5">
        <w:rPr>
          <w:rFonts w:cstheme="minorHAnsi"/>
          <w:sz w:val="22"/>
          <w:szCs w:val="22"/>
          <w:lang w:val="fr-CH"/>
        </w:rPr>
        <w:tab/>
      </w:r>
      <w:r w:rsidR="00E33EC5" w:rsidRPr="00E33EC5">
        <w:rPr>
          <w:rFonts w:cstheme="minorHAnsi"/>
          <w:sz w:val="22"/>
          <w:szCs w:val="22"/>
          <w:lang w:val="fr-CH"/>
        </w:rPr>
        <w:t>Pour autant que vous y consentiez</w:t>
      </w:r>
      <w:r w:rsidR="00D87542" w:rsidRPr="00E33EC5">
        <w:rPr>
          <w:rFonts w:cstheme="minorHAnsi"/>
          <w:sz w:val="22"/>
          <w:szCs w:val="22"/>
          <w:lang w:val="fr-CH"/>
        </w:rPr>
        <w:t xml:space="preserve">, </w:t>
      </w:r>
      <w:r w:rsidR="00E33EC5" w:rsidRPr="00E33EC5">
        <w:rPr>
          <w:rFonts w:cstheme="minorHAnsi"/>
          <w:sz w:val="22"/>
          <w:szCs w:val="22"/>
          <w:lang w:val="fr-CH"/>
        </w:rPr>
        <w:t>j</w:t>
      </w:r>
      <w:r w:rsidR="00E33EC5">
        <w:rPr>
          <w:rFonts w:cstheme="minorHAnsi"/>
          <w:sz w:val="22"/>
          <w:szCs w:val="22"/>
          <w:lang w:val="fr-CH"/>
        </w:rPr>
        <w:t>e demande à pouvoir obtenir les renseignements demandés sur place.</w:t>
      </w:r>
    </w:p>
    <w:p w14:paraId="6159030D" w14:textId="77777777" w:rsidR="00E33EC5" w:rsidRDefault="00E33EC5" w:rsidP="00D87542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</w:p>
    <w:p w14:paraId="5D36F838" w14:textId="0E893B2C" w:rsidR="00E33EC5" w:rsidRPr="00E33EC5" w:rsidRDefault="00E33EC5" w:rsidP="00D87542">
      <w:pPr>
        <w:spacing w:after="120"/>
        <w:ind w:left="426" w:hanging="426"/>
        <w:rPr>
          <w:rFonts w:cstheme="minorHAnsi"/>
          <w:sz w:val="22"/>
          <w:szCs w:val="22"/>
          <w:lang w:val="fr-CH"/>
        </w:rPr>
      </w:pPr>
      <w:r w:rsidRPr="00E33EC5">
        <w:rPr>
          <w:rFonts w:cstheme="minorHAnsi"/>
          <w:sz w:val="22"/>
          <w:szCs w:val="22"/>
          <w:lang w:val="fr-CH"/>
        </w:rPr>
        <w:t>Veuille</w:t>
      </w:r>
      <w:r w:rsidR="00EE1BA2">
        <w:rPr>
          <w:rFonts w:cstheme="minorHAnsi"/>
          <w:sz w:val="22"/>
          <w:szCs w:val="22"/>
          <w:lang w:val="fr-CH"/>
        </w:rPr>
        <w:t>z</w:t>
      </w:r>
      <w:r w:rsidRPr="00E33EC5">
        <w:rPr>
          <w:rFonts w:cstheme="minorHAnsi"/>
          <w:sz w:val="22"/>
          <w:szCs w:val="22"/>
          <w:lang w:val="fr-CH"/>
        </w:rPr>
        <w:t xml:space="preserve"> agréer, Madame, Monsieur, m</w:t>
      </w:r>
      <w:r>
        <w:rPr>
          <w:rFonts w:cstheme="minorHAnsi"/>
          <w:sz w:val="22"/>
          <w:szCs w:val="22"/>
          <w:lang w:val="fr-CH"/>
        </w:rPr>
        <w:t>es salutations les meilleures.</w:t>
      </w:r>
      <w:r>
        <w:rPr>
          <w:rFonts w:cstheme="minorHAnsi"/>
          <w:sz w:val="22"/>
          <w:szCs w:val="22"/>
          <w:lang w:val="fr-CH"/>
        </w:rPr>
        <w:br/>
      </w:r>
    </w:p>
    <w:p w14:paraId="6A0A0D90" w14:textId="0841BCB3" w:rsidR="00364CC2" w:rsidRPr="00E33EC5" w:rsidRDefault="00364CC2" w:rsidP="002821ED">
      <w:pPr>
        <w:spacing w:after="1440"/>
        <w:ind w:left="5103"/>
        <w:rPr>
          <w:rFonts w:cstheme="minorHAnsi"/>
          <w:sz w:val="22"/>
          <w:szCs w:val="22"/>
          <w:lang w:val="fr-CH"/>
        </w:rPr>
      </w:pPr>
      <w:r w:rsidRPr="00E33EC5">
        <w:rPr>
          <w:rFonts w:cstheme="minorHAnsi"/>
          <w:sz w:val="22"/>
          <w:szCs w:val="22"/>
          <w:lang w:val="fr-CH"/>
        </w:rPr>
        <w:t>……………………………….</w:t>
      </w:r>
    </w:p>
    <w:p w14:paraId="334EF2DB" w14:textId="7C033CFC" w:rsidR="00364CC2" w:rsidRPr="00E33EC5" w:rsidRDefault="00E33EC5" w:rsidP="00E33EC5">
      <w:pPr>
        <w:rPr>
          <w:rFonts w:cstheme="minorHAnsi"/>
          <w:sz w:val="22"/>
          <w:szCs w:val="22"/>
          <w:lang w:val="fr-CH"/>
        </w:rPr>
      </w:pPr>
      <w:r w:rsidRPr="00757DED">
        <w:rPr>
          <w:rFonts w:cstheme="minorHAnsi"/>
          <w:sz w:val="22"/>
          <w:szCs w:val="22"/>
          <w:lang w:val="fr-CH"/>
        </w:rPr>
        <w:t xml:space="preserve">Annexe: copie </w:t>
      </w:r>
      <w:sdt>
        <w:sdtPr>
          <w:rPr>
            <w:rFonts w:cstheme="minorHAnsi"/>
            <w:sz w:val="22"/>
            <w:szCs w:val="22"/>
          </w:rPr>
          <w:id w:val="-533814962"/>
          <w:placeholder>
            <w:docPart w:val="05626BFF382B42858AEB396EF7A1C7FF"/>
          </w:placeholder>
          <w:temporary/>
          <w:showingPlcHdr/>
          <w:dropDownList>
            <w:listItem w:displayText="de ma carte d'identité" w:value="de ma carte d'identité"/>
            <w:listItem w:displayText="de mon permis de conduire" w:value="de mon permis de conduire"/>
            <w:listItem w:displayText="de mon passeport" w:value="de mon passeport"/>
          </w:dropDownList>
        </w:sdtPr>
        <w:sdtEndPr/>
        <w:sdtContent>
          <w:r w:rsidRPr="00757DED">
            <w:rPr>
              <w:rFonts w:cstheme="minorHAnsi"/>
              <w:sz w:val="22"/>
              <w:szCs w:val="22"/>
              <w:lang w:val="fr-CH"/>
            </w:rPr>
            <w:t xml:space="preserve">Sélectionnez votre document </w:t>
          </w:r>
          <w:r>
            <w:rPr>
              <w:rFonts w:cstheme="minorHAnsi"/>
              <w:sz w:val="22"/>
              <w:szCs w:val="22"/>
              <w:lang w:val="fr-CH"/>
            </w:rPr>
            <w:t>d’identité</w:t>
          </w:r>
        </w:sdtContent>
      </w:sdt>
    </w:p>
    <w:sectPr w:rsidR="00364CC2" w:rsidRPr="00E33EC5" w:rsidSect="00150523">
      <w:headerReference w:type="default" r:id="rId11"/>
      <w:footerReference w:type="default" r:id="rId12"/>
      <w:footerReference w:type="first" r:id="rId13"/>
      <w:pgSz w:w="11906" w:h="16838"/>
      <w:pgMar w:top="851" w:right="907" w:bottom="851" w:left="1361" w:header="482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05A1" w14:textId="77777777" w:rsidR="003815E4" w:rsidRDefault="003815E4" w:rsidP="00F91D37">
      <w:pPr>
        <w:spacing w:line="240" w:lineRule="auto"/>
      </w:pPr>
      <w:r>
        <w:separator/>
      </w:r>
    </w:p>
  </w:endnote>
  <w:endnote w:type="continuationSeparator" w:id="0">
    <w:p w14:paraId="5070B0F6" w14:textId="77777777" w:rsidR="003815E4" w:rsidRDefault="003815E4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0EC1" w14:textId="0D5AFCF1" w:rsidR="00797FDE" w:rsidRPr="00BD4A9C" w:rsidRDefault="00B44E9E" w:rsidP="00632704">
    <w:pPr>
      <w:pStyle w:val="Fuzeile"/>
    </w:pPr>
    <w:r>
      <w:rPr>
        <w:vanish/>
      </w:rPr>
      <w:fldChar w:fldCharType="begin"/>
    </w:r>
    <w:r>
      <w:rPr>
        <w:vanish/>
      </w:rPr>
      <w:instrText xml:space="preserve"> REF  Klassifizierung </w:instrText>
    </w:r>
    <w:r>
      <w:rPr>
        <w:vanish/>
      </w:rPr>
      <w:fldChar w:fldCharType="separate"/>
    </w:r>
    <w:r w:rsidR="00B9414B">
      <w:rPr>
        <w:b/>
        <w:bCs/>
        <w:vanish/>
        <w:lang w:val="de-DE"/>
      </w:rPr>
      <w:t>Fehler! Verweisquelle konnte nicht gefunden werden.</w:t>
    </w:r>
    <w:r>
      <w:rPr>
        <w:rFonts w:ascii="Arial" w:eastAsia="Arial" w:hAnsi="Arial"/>
        <w:vanish/>
        <w:color w:val="7D9AA8" w:themeColor="accent1" w:themeTint="99"/>
      </w:rPr>
      <w:fldChar w:fldCharType="end"/>
    </w:r>
    <w:r w:rsidR="00797FDE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7695" behindDoc="0" locked="1" layoutInCell="1" allowOverlap="1" wp14:anchorId="67C2E5D6" wp14:editId="3AF83FF3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864000" cy="568800"/>
              <wp:effectExtent l="0" t="0" r="0" b="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D32DC" w14:textId="77777777" w:rsidR="00797FDE" w:rsidRPr="005C6148" w:rsidRDefault="00797FDE" w:rsidP="0007095A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70207C">
                            <w:rPr>
                              <w:noProof/>
                              <w:lang w:val="de-DE"/>
                            </w:rPr>
                            <w:t>21</w:t>
                          </w:r>
                          <w:r w:rsidRPr="005C6148">
                            <w:fldChar w:fldCharType="end"/>
                          </w:r>
                          <w:r w:rsidRPr="005C6148">
                            <w:t>/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C2E5D6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6" type="#_x0000_t202" style="position:absolute;margin-left:16.85pt;margin-top:0;width:68.05pt;height:44.8pt;z-index:251677695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" filled="f" stroked="f" strokeweight=".5pt">
              <v:textbox inset="0,0,10mm,8mm">
                <w:txbxContent>
                  <w:p w14:paraId="68DD32DC" w14:textId="77777777" w:rsidR="00797FDE" w:rsidRPr="005C6148" w:rsidRDefault="00797FDE" w:rsidP="0007095A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70207C">
                      <w:rPr>
                        <w:noProof/>
                        <w:lang w:val="de-DE"/>
                      </w:rPr>
                      <w:t>21</w:t>
                    </w:r>
                    <w:r w:rsidRPr="005C6148">
                      <w:fldChar w:fldCharType="end"/>
                    </w:r>
                    <w:r w:rsidRPr="005C6148">
                      <w:t>/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55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3032" w14:textId="1A156F10" w:rsidR="00797FDE" w:rsidRPr="003C4D36" w:rsidRDefault="00797FDE" w:rsidP="003C4D36">
    <w:pPr>
      <w:tabs>
        <w:tab w:val="left" w:pos="2552"/>
        <w:tab w:val="left" w:pos="5103"/>
        <w:tab w:val="left" w:pos="7655"/>
        <w:tab w:val="right" w:pos="9979"/>
      </w:tabs>
      <w:spacing w:line="240" w:lineRule="auto"/>
      <w:rPr>
        <w:rFonts w:ascii="Arial" w:eastAsia="Arial" w:hAnsi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8166E" w14:textId="77777777" w:rsidR="003815E4" w:rsidRDefault="003815E4" w:rsidP="00F91D37">
      <w:pPr>
        <w:spacing w:line="240" w:lineRule="auto"/>
      </w:pPr>
    </w:p>
    <w:p w14:paraId="74917BBC" w14:textId="77777777" w:rsidR="003815E4" w:rsidRDefault="003815E4" w:rsidP="00F91D37">
      <w:pPr>
        <w:spacing w:line="240" w:lineRule="auto"/>
      </w:pPr>
    </w:p>
  </w:footnote>
  <w:footnote w:type="continuationSeparator" w:id="0">
    <w:p w14:paraId="465B29A1" w14:textId="77777777" w:rsidR="003815E4" w:rsidRDefault="003815E4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ohneRahmen"/>
      <w:tblW w:w="0" w:type="auto"/>
      <w:tblLook w:val="04A0" w:firstRow="1" w:lastRow="0" w:firstColumn="1" w:lastColumn="0" w:noHBand="0" w:noVBand="1"/>
    </w:tblPr>
    <w:tblGrid>
      <w:gridCol w:w="4902"/>
      <w:gridCol w:w="4736"/>
    </w:tblGrid>
    <w:tr w:rsidR="00D5069D" w:rsidRPr="00E301DC" w14:paraId="1EF60214" w14:textId="77777777" w:rsidTr="00840B34">
      <w:tc>
        <w:tcPr>
          <w:tcW w:w="5100" w:type="dxa"/>
        </w:tcPr>
        <w:p w14:paraId="2D0DB6AB" w14:textId="77777777" w:rsidR="00D5069D" w:rsidRPr="00D5069D" w:rsidRDefault="00D5069D" w:rsidP="00840B34">
          <w:pPr>
            <w:pStyle w:val="Kopfzeile"/>
            <w:rPr>
              <w:color w:val="FFFFFF" w:themeColor="background1"/>
            </w:rPr>
          </w:pPr>
        </w:p>
        <w:p w14:paraId="022582AF" w14:textId="77777777" w:rsidR="00D5069D" w:rsidRPr="00832D99" w:rsidRDefault="00D5069D" w:rsidP="00840B34">
          <w:pPr>
            <w:pStyle w:val="Kopfzeile"/>
          </w:pPr>
        </w:p>
      </w:tc>
      <w:tc>
        <w:tcPr>
          <w:tcW w:w="4878" w:type="dxa"/>
        </w:tcPr>
        <w:p w14:paraId="74132EC4" w14:textId="51F5A1C7" w:rsidR="00D5069D" w:rsidRPr="00EE1BA2" w:rsidRDefault="00D5069D" w:rsidP="00840B34">
          <w:pPr>
            <w:pStyle w:val="Kopfzeile"/>
            <w:rPr>
              <w:lang w:val="fr-CH"/>
            </w:rPr>
          </w:pPr>
          <w:r>
            <w:rPr>
              <w:lang w:val="de-DE"/>
            </w:rPr>
            <w:fldChar w:fldCharType="begin"/>
          </w:r>
          <w:r w:rsidRPr="00EE1BA2">
            <w:rPr>
              <w:lang w:val="fr-CH"/>
            </w:rPr>
            <w:instrText xml:space="preserve"> STYLEREF  Brieftitel  \* MERGEFORMAT </w:instrText>
          </w:r>
          <w:r>
            <w:rPr>
              <w:lang w:val="de-DE"/>
            </w:rPr>
            <w:fldChar w:fldCharType="separate"/>
          </w:r>
          <w:r w:rsidR="00E33EC5" w:rsidRPr="00EE1BA2">
            <w:rPr>
              <w:lang w:val="fr-CH"/>
            </w:rPr>
            <w:t>Demande de renseignements conformément à l’article 29 LCPD</w:t>
          </w:r>
          <w:r>
            <w:rPr>
              <w:lang w:val="de-DE"/>
            </w:rPr>
            <w:fldChar w:fldCharType="end"/>
          </w:r>
        </w:p>
      </w:tc>
    </w:tr>
  </w:tbl>
  <w:p w14:paraId="5EBA80D2" w14:textId="77777777" w:rsidR="00797FDE" w:rsidRPr="0039616D" w:rsidRDefault="00D5069D" w:rsidP="00D5069D">
    <w:pPr>
      <w:pStyle w:val="Kopfzeile"/>
    </w:pPr>
    <w:r w:rsidRPr="00B0249E">
      <w:drawing>
        <wp:anchor distT="0" distB="0" distL="114300" distR="114300" simplePos="0" relativeHeight="251679743" behindDoc="0" locked="1" layoutInCell="1" allowOverlap="1" wp14:anchorId="327A4CDC" wp14:editId="18E36C6A">
          <wp:simplePos x="0" y="0"/>
          <wp:positionH relativeFrom="page">
            <wp:posOffset>855133</wp:posOffset>
          </wp:positionH>
          <wp:positionV relativeFrom="page">
            <wp:posOffset>313267</wp:posOffset>
          </wp:positionV>
          <wp:extent cx="939600" cy="230400"/>
          <wp:effectExtent l="0" t="0" r="0" b="0"/>
          <wp:wrapNone/>
          <wp:docPr id="2114846150" name="Grafik 2114846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rift Kanton Bern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96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multilevel"/>
    <w:tmpl w:val="84809E52"/>
    <w:lvl w:ilvl="0">
      <w:start w:val="1"/>
      <w:numFmt w:val="decimal"/>
      <w:pStyle w:val="Traktandum-Titel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-Titel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2408A"/>
    <w:multiLevelType w:val="hybridMultilevel"/>
    <w:tmpl w:val="5B788AC6"/>
    <w:lvl w:ilvl="0" w:tplc="359C17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D9453D4"/>
    <w:lvl w:ilvl="0">
      <w:start w:val="1"/>
      <w:numFmt w:val="decimal"/>
      <w:pStyle w:val="H1"/>
      <w:lvlText w:val="%1."/>
      <w:lvlJc w:val="left"/>
      <w:pPr>
        <w:ind w:left="851" w:hanging="851"/>
      </w:pPr>
      <w:rPr>
        <w:rFonts w:hint="default"/>
        <w:spacing w:val="-10"/>
      </w:rPr>
    </w:lvl>
    <w:lvl w:ilvl="1">
      <w:start w:val="1"/>
      <w:numFmt w:val="decimal"/>
      <w:pStyle w:val="berschrift2nummeriert"/>
      <w:lvlText w:val="%1.%2"/>
      <w:lvlJc w:val="left"/>
      <w:pPr>
        <w:ind w:left="851" w:hanging="851"/>
      </w:pPr>
      <w:rPr>
        <w:rFonts w:hint="default"/>
        <w:spacing w:val="-10"/>
      </w:rPr>
    </w:lvl>
    <w:lvl w:ilvl="2">
      <w:start w:val="1"/>
      <w:numFmt w:val="decimal"/>
      <w:pStyle w:val="berschrift3nummeriert"/>
      <w:lvlText w:val="%1.%2.%3"/>
      <w:lvlJc w:val="left"/>
      <w:pPr>
        <w:ind w:left="851" w:hanging="851"/>
      </w:pPr>
      <w:rPr>
        <w:rFonts w:hint="default"/>
        <w:spacing w:val="-10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  <w:spacing w:val="-10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  <w:spacing w:val="-10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06DE1"/>
    <w:multiLevelType w:val="multilevel"/>
    <w:tmpl w:val="D90C3548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168658">
    <w:abstractNumId w:val="9"/>
  </w:num>
  <w:num w:numId="2" w16cid:durableId="279915322">
    <w:abstractNumId w:val="7"/>
  </w:num>
  <w:num w:numId="3" w16cid:durableId="445659593">
    <w:abstractNumId w:val="6"/>
  </w:num>
  <w:num w:numId="4" w16cid:durableId="741683260">
    <w:abstractNumId w:val="5"/>
  </w:num>
  <w:num w:numId="5" w16cid:durableId="1909655836">
    <w:abstractNumId w:val="4"/>
  </w:num>
  <w:num w:numId="6" w16cid:durableId="1529640795">
    <w:abstractNumId w:val="8"/>
  </w:num>
  <w:num w:numId="7" w16cid:durableId="696005185">
    <w:abstractNumId w:val="3"/>
  </w:num>
  <w:num w:numId="8" w16cid:durableId="1469516418">
    <w:abstractNumId w:val="2"/>
  </w:num>
  <w:num w:numId="9" w16cid:durableId="1388257432">
    <w:abstractNumId w:val="1"/>
  </w:num>
  <w:num w:numId="10" w16cid:durableId="1589845635">
    <w:abstractNumId w:val="0"/>
  </w:num>
  <w:num w:numId="11" w16cid:durableId="1950356576">
    <w:abstractNumId w:val="22"/>
  </w:num>
  <w:num w:numId="12" w16cid:durableId="1938520286">
    <w:abstractNumId w:val="17"/>
  </w:num>
  <w:num w:numId="13" w16cid:durableId="651715717">
    <w:abstractNumId w:val="13"/>
  </w:num>
  <w:num w:numId="14" w16cid:durableId="638071933">
    <w:abstractNumId w:val="24"/>
  </w:num>
  <w:num w:numId="15" w16cid:durableId="1898054795">
    <w:abstractNumId w:val="23"/>
  </w:num>
  <w:num w:numId="16" w16cid:durableId="1846282934">
    <w:abstractNumId w:val="10"/>
  </w:num>
  <w:num w:numId="17" w16cid:durableId="798377305">
    <w:abstractNumId w:val="14"/>
  </w:num>
  <w:num w:numId="18" w16cid:durableId="13411592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2247213">
    <w:abstractNumId w:val="21"/>
  </w:num>
  <w:num w:numId="20" w16cid:durableId="499391522">
    <w:abstractNumId w:val="12"/>
  </w:num>
  <w:num w:numId="21" w16cid:durableId="2086487294">
    <w:abstractNumId w:val="19"/>
  </w:num>
  <w:num w:numId="22" w16cid:durableId="1319962642">
    <w:abstractNumId w:val="18"/>
  </w:num>
  <w:num w:numId="23" w16cid:durableId="1209613333">
    <w:abstractNumId w:val="11"/>
  </w:num>
  <w:num w:numId="24" w16cid:durableId="550462288">
    <w:abstractNumId w:val="16"/>
  </w:num>
  <w:num w:numId="25" w16cid:durableId="69280896">
    <w:abstractNumId w:val="20"/>
  </w:num>
  <w:num w:numId="26" w16cid:durableId="6548433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rawingGridHorizontalSpacing w:val="255"/>
  <w:drawingGridVerticalSpacing w:val="255"/>
  <w:displayHorizontalDrawingGridEvery w:val="1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13"/>
    <w:rsid w:val="00000066"/>
    <w:rsid w:val="00000814"/>
    <w:rsid w:val="00002978"/>
    <w:rsid w:val="0001010F"/>
    <w:rsid w:val="000116E1"/>
    <w:rsid w:val="000118C1"/>
    <w:rsid w:val="00015D48"/>
    <w:rsid w:val="0002147A"/>
    <w:rsid w:val="00022547"/>
    <w:rsid w:val="00023BED"/>
    <w:rsid w:val="000258FF"/>
    <w:rsid w:val="000266B7"/>
    <w:rsid w:val="0002739A"/>
    <w:rsid w:val="00032B92"/>
    <w:rsid w:val="000409C8"/>
    <w:rsid w:val="00041700"/>
    <w:rsid w:val="0004410F"/>
    <w:rsid w:val="00045DA0"/>
    <w:rsid w:val="0004775B"/>
    <w:rsid w:val="00054BDC"/>
    <w:rsid w:val="000610F6"/>
    <w:rsid w:val="00061F5D"/>
    <w:rsid w:val="00063BC2"/>
    <w:rsid w:val="000701F1"/>
    <w:rsid w:val="0007095A"/>
    <w:rsid w:val="00071780"/>
    <w:rsid w:val="00071D4C"/>
    <w:rsid w:val="000822A6"/>
    <w:rsid w:val="000823C7"/>
    <w:rsid w:val="00084759"/>
    <w:rsid w:val="00095CB1"/>
    <w:rsid w:val="0009664E"/>
    <w:rsid w:val="00096E8E"/>
    <w:rsid w:val="00097476"/>
    <w:rsid w:val="000A1884"/>
    <w:rsid w:val="000A42E5"/>
    <w:rsid w:val="000B0159"/>
    <w:rsid w:val="000B595D"/>
    <w:rsid w:val="000B64EC"/>
    <w:rsid w:val="000C49C1"/>
    <w:rsid w:val="000C5AA0"/>
    <w:rsid w:val="000D06EA"/>
    <w:rsid w:val="000D1743"/>
    <w:rsid w:val="000D2B21"/>
    <w:rsid w:val="000D7F08"/>
    <w:rsid w:val="000E0CEF"/>
    <w:rsid w:val="000E174A"/>
    <w:rsid w:val="000E5780"/>
    <w:rsid w:val="000E756F"/>
    <w:rsid w:val="000F037E"/>
    <w:rsid w:val="000F576F"/>
    <w:rsid w:val="000F78CE"/>
    <w:rsid w:val="0010021F"/>
    <w:rsid w:val="00102345"/>
    <w:rsid w:val="00106688"/>
    <w:rsid w:val="001069C5"/>
    <w:rsid w:val="00106DB8"/>
    <w:rsid w:val="00107F09"/>
    <w:rsid w:val="00112766"/>
    <w:rsid w:val="001134C7"/>
    <w:rsid w:val="00113CB8"/>
    <w:rsid w:val="0011601D"/>
    <w:rsid w:val="0012151C"/>
    <w:rsid w:val="0012168B"/>
    <w:rsid w:val="0012383B"/>
    <w:rsid w:val="00124B68"/>
    <w:rsid w:val="00124F23"/>
    <w:rsid w:val="001273A1"/>
    <w:rsid w:val="00127A77"/>
    <w:rsid w:val="00130557"/>
    <w:rsid w:val="001307C8"/>
    <w:rsid w:val="00134353"/>
    <w:rsid w:val="001375AB"/>
    <w:rsid w:val="00140075"/>
    <w:rsid w:val="00140272"/>
    <w:rsid w:val="001407C6"/>
    <w:rsid w:val="00144122"/>
    <w:rsid w:val="001471AF"/>
    <w:rsid w:val="00150523"/>
    <w:rsid w:val="00154677"/>
    <w:rsid w:val="0016119E"/>
    <w:rsid w:val="001617BB"/>
    <w:rsid w:val="00166023"/>
    <w:rsid w:val="00167916"/>
    <w:rsid w:val="0017672D"/>
    <w:rsid w:val="00190A82"/>
    <w:rsid w:val="00196ABC"/>
    <w:rsid w:val="00196B03"/>
    <w:rsid w:val="00196C0B"/>
    <w:rsid w:val="001A0029"/>
    <w:rsid w:val="001A666F"/>
    <w:rsid w:val="001B166D"/>
    <w:rsid w:val="001B1F85"/>
    <w:rsid w:val="001B4DBF"/>
    <w:rsid w:val="001B5E85"/>
    <w:rsid w:val="001C4D4E"/>
    <w:rsid w:val="001E2720"/>
    <w:rsid w:val="001E3FF4"/>
    <w:rsid w:val="001F2AA2"/>
    <w:rsid w:val="001F4671"/>
    <w:rsid w:val="001F4A7E"/>
    <w:rsid w:val="001F4B8C"/>
    <w:rsid w:val="001F5DB0"/>
    <w:rsid w:val="002008D7"/>
    <w:rsid w:val="00203AF7"/>
    <w:rsid w:val="00204ADE"/>
    <w:rsid w:val="002141FD"/>
    <w:rsid w:val="002214E4"/>
    <w:rsid w:val="00224C53"/>
    <w:rsid w:val="00224C9B"/>
    <w:rsid w:val="00225571"/>
    <w:rsid w:val="0022685B"/>
    <w:rsid w:val="0023205B"/>
    <w:rsid w:val="00236C8A"/>
    <w:rsid w:val="00243EED"/>
    <w:rsid w:val="00244323"/>
    <w:rsid w:val="00246EC6"/>
    <w:rsid w:val="002503C9"/>
    <w:rsid w:val="0025644A"/>
    <w:rsid w:val="00256F55"/>
    <w:rsid w:val="00266772"/>
    <w:rsid w:val="00267B44"/>
    <w:rsid w:val="00267F71"/>
    <w:rsid w:val="002712AE"/>
    <w:rsid w:val="002770BA"/>
    <w:rsid w:val="002821ED"/>
    <w:rsid w:val="00284160"/>
    <w:rsid w:val="00290E37"/>
    <w:rsid w:val="0029375B"/>
    <w:rsid w:val="002945F1"/>
    <w:rsid w:val="00295DEC"/>
    <w:rsid w:val="002A3098"/>
    <w:rsid w:val="002B6437"/>
    <w:rsid w:val="002C2DC3"/>
    <w:rsid w:val="002C4AA4"/>
    <w:rsid w:val="002C6EF1"/>
    <w:rsid w:val="002D1C14"/>
    <w:rsid w:val="002D25EA"/>
    <w:rsid w:val="002D272F"/>
    <w:rsid w:val="002D3461"/>
    <w:rsid w:val="002D3712"/>
    <w:rsid w:val="002D38AE"/>
    <w:rsid w:val="002D3CF3"/>
    <w:rsid w:val="002E3249"/>
    <w:rsid w:val="002E3C77"/>
    <w:rsid w:val="002E4096"/>
    <w:rsid w:val="002E4A6A"/>
    <w:rsid w:val="002E541B"/>
    <w:rsid w:val="002E7CBA"/>
    <w:rsid w:val="002F06AA"/>
    <w:rsid w:val="002F534D"/>
    <w:rsid w:val="002F68A2"/>
    <w:rsid w:val="002F7482"/>
    <w:rsid w:val="0030245A"/>
    <w:rsid w:val="00305154"/>
    <w:rsid w:val="003062AD"/>
    <w:rsid w:val="0031139B"/>
    <w:rsid w:val="003127DA"/>
    <w:rsid w:val="003210FB"/>
    <w:rsid w:val="0032330D"/>
    <w:rsid w:val="00325AC5"/>
    <w:rsid w:val="0033130C"/>
    <w:rsid w:val="00333A1B"/>
    <w:rsid w:val="00335339"/>
    <w:rsid w:val="00335941"/>
    <w:rsid w:val="003359D8"/>
    <w:rsid w:val="00336989"/>
    <w:rsid w:val="00336A76"/>
    <w:rsid w:val="00337BD2"/>
    <w:rsid w:val="003400DC"/>
    <w:rsid w:val="0034154C"/>
    <w:rsid w:val="003514EE"/>
    <w:rsid w:val="00351B75"/>
    <w:rsid w:val="00363671"/>
    <w:rsid w:val="00364CC2"/>
    <w:rsid w:val="00364EE3"/>
    <w:rsid w:val="00367A93"/>
    <w:rsid w:val="003722B9"/>
    <w:rsid w:val="003757E4"/>
    <w:rsid w:val="00375834"/>
    <w:rsid w:val="00375D0E"/>
    <w:rsid w:val="003771E2"/>
    <w:rsid w:val="00380D67"/>
    <w:rsid w:val="003815E4"/>
    <w:rsid w:val="0039090B"/>
    <w:rsid w:val="00396082"/>
    <w:rsid w:val="0039616D"/>
    <w:rsid w:val="00396A4E"/>
    <w:rsid w:val="003A396E"/>
    <w:rsid w:val="003B02F8"/>
    <w:rsid w:val="003B2CBD"/>
    <w:rsid w:val="003B4BF5"/>
    <w:rsid w:val="003C4D36"/>
    <w:rsid w:val="003D05B9"/>
    <w:rsid w:val="003D0FAA"/>
    <w:rsid w:val="003D1066"/>
    <w:rsid w:val="003D4FCF"/>
    <w:rsid w:val="003E0D7F"/>
    <w:rsid w:val="003F1A56"/>
    <w:rsid w:val="003F70F2"/>
    <w:rsid w:val="003F711B"/>
    <w:rsid w:val="004007B2"/>
    <w:rsid w:val="0040593D"/>
    <w:rsid w:val="00410AF1"/>
    <w:rsid w:val="004165DE"/>
    <w:rsid w:val="004212A5"/>
    <w:rsid w:val="00421DB9"/>
    <w:rsid w:val="0042734B"/>
    <w:rsid w:val="00427E73"/>
    <w:rsid w:val="004378C7"/>
    <w:rsid w:val="0044096D"/>
    <w:rsid w:val="004519B6"/>
    <w:rsid w:val="00452D49"/>
    <w:rsid w:val="00452E96"/>
    <w:rsid w:val="004567EF"/>
    <w:rsid w:val="004607F4"/>
    <w:rsid w:val="00466CA6"/>
    <w:rsid w:val="00470BD2"/>
    <w:rsid w:val="004714DD"/>
    <w:rsid w:val="00481775"/>
    <w:rsid w:val="00482FCC"/>
    <w:rsid w:val="00484FC6"/>
    <w:rsid w:val="00486DBB"/>
    <w:rsid w:val="00491992"/>
    <w:rsid w:val="0049364E"/>
    <w:rsid w:val="00494FD7"/>
    <w:rsid w:val="0049577D"/>
    <w:rsid w:val="004A039B"/>
    <w:rsid w:val="004A0479"/>
    <w:rsid w:val="004A41E9"/>
    <w:rsid w:val="004A60C5"/>
    <w:rsid w:val="004B0FDB"/>
    <w:rsid w:val="004B6A97"/>
    <w:rsid w:val="004C1329"/>
    <w:rsid w:val="004C3880"/>
    <w:rsid w:val="004C442B"/>
    <w:rsid w:val="004C575A"/>
    <w:rsid w:val="004D0F2F"/>
    <w:rsid w:val="004D179F"/>
    <w:rsid w:val="004D21CD"/>
    <w:rsid w:val="004D5349"/>
    <w:rsid w:val="004D5B31"/>
    <w:rsid w:val="004D5F14"/>
    <w:rsid w:val="004D606F"/>
    <w:rsid w:val="004E222C"/>
    <w:rsid w:val="004E2BF5"/>
    <w:rsid w:val="004E5AE9"/>
    <w:rsid w:val="004E5C94"/>
    <w:rsid w:val="004E6ABB"/>
    <w:rsid w:val="004F1BCC"/>
    <w:rsid w:val="00500294"/>
    <w:rsid w:val="00501AEF"/>
    <w:rsid w:val="00503C04"/>
    <w:rsid w:val="00507594"/>
    <w:rsid w:val="00513F66"/>
    <w:rsid w:val="005161DB"/>
    <w:rsid w:val="0051679B"/>
    <w:rsid w:val="00516C61"/>
    <w:rsid w:val="00526C93"/>
    <w:rsid w:val="00530B4B"/>
    <w:rsid w:val="00532631"/>
    <w:rsid w:val="00535EA2"/>
    <w:rsid w:val="00536A91"/>
    <w:rsid w:val="00537410"/>
    <w:rsid w:val="00537C85"/>
    <w:rsid w:val="005408F9"/>
    <w:rsid w:val="00540A95"/>
    <w:rsid w:val="00542DE9"/>
    <w:rsid w:val="00543872"/>
    <w:rsid w:val="00543CAB"/>
    <w:rsid w:val="00543F57"/>
    <w:rsid w:val="0054591C"/>
    <w:rsid w:val="00550787"/>
    <w:rsid w:val="00550ABF"/>
    <w:rsid w:val="00551F69"/>
    <w:rsid w:val="00554B1D"/>
    <w:rsid w:val="0055630A"/>
    <w:rsid w:val="0056080A"/>
    <w:rsid w:val="00562702"/>
    <w:rsid w:val="00562E7B"/>
    <w:rsid w:val="005667D1"/>
    <w:rsid w:val="00574AAC"/>
    <w:rsid w:val="005818BC"/>
    <w:rsid w:val="00581FD9"/>
    <w:rsid w:val="00587481"/>
    <w:rsid w:val="00587E69"/>
    <w:rsid w:val="00591832"/>
    <w:rsid w:val="00592632"/>
    <w:rsid w:val="00592841"/>
    <w:rsid w:val="005943C6"/>
    <w:rsid w:val="00596EEB"/>
    <w:rsid w:val="00597339"/>
    <w:rsid w:val="005A2033"/>
    <w:rsid w:val="005A7EB9"/>
    <w:rsid w:val="005B4DEC"/>
    <w:rsid w:val="005B5CD0"/>
    <w:rsid w:val="005B6FD0"/>
    <w:rsid w:val="005C6148"/>
    <w:rsid w:val="005D05F7"/>
    <w:rsid w:val="005D161E"/>
    <w:rsid w:val="005D4FBB"/>
    <w:rsid w:val="005D682F"/>
    <w:rsid w:val="005E3592"/>
    <w:rsid w:val="005E46D2"/>
    <w:rsid w:val="005E7490"/>
    <w:rsid w:val="005E74A9"/>
    <w:rsid w:val="005F0FB5"/>
    <w:rsid w:val="005F1B8D"/>
    <w:rsid w:val="005F60CA"/>
    <w:rsid w:val="005F64F0"/>
    <w:rsid w:val="00601F37"/>
    <w:rsid w:val="00602616"/>
    <w:rsid w:val="006044D5"/>
    <w:rsid w:val="006051C4"/>
    <w:rsid w:val="0060750F"/>
    <w:rsid w:val="00614396"/>
    <w:rsid w:val="006201A2"/>
    <w:rsid w:val="00621CAF"/>
    <w:rsid w:val="00622FDC"/>
    <w:rsid w:val="00625020"/>
    <w:rsid w:val="006304C2"/>
    <w:rsid w:val="00632704"/>
    <w:rsid w:val="00635DEE"/>
    <w:rsid w:val="006368C5"/>
    <w:rsid w:val="00642493"/>
    <w:rsid w:val="00642E05"/>
    <w:rsid w:val="00642F26"/>
    <w:rsid w:val="0064360F"/>
    <w:rsid w:val="00643EFA"/>
    <w:rsid w:val="00645850"/>
    <w:rsid w:val="006513D1"/>
    <w:rsid w:val="00651C2B"/>
    <w:rsid w:val="00652553"/>
    <w:rsid w:val="0065274C"/>
    <w:rsid w:val="006562E0"/>
    <w:rsid w:val="00657051"/>
    <w:rsid w:val="00662C23"/>
    <w:rsid w:val="0066491F"/>
    <w:rsid w:val="00666A91"/>
    <w:rsid w:val="006704EE"/>
    <w:rsid w:val="0068083D"/>
    <w:rsid w:val="006811D2"/>
    <w:rsid w:val="006822FA"/>
    <w:rsid w:val="006854F3"/>
    <w:rsid w:val="00686D14"/>
    <w:rsid w:val="00687ED7"/>
    <w:rsid w:val="00693B4C"/>
    <w:rsid w:val="0069453E"/>
    <w:rsid w:val="006B3473"/>
    <w:rsid w:val="006B61C1"/>
    <w:rsid w:val="006C055A"/>
    <w:rsid w:val="006C144C"/>
    <w:rsid w:val="006C1669"/>
    <w:rsid w:val="006C1863"/>
    <w:rsid w:val="006E0F4E"/>
    <w:rsid w:val="006E354E"/>
    <w:rsid w:val="006E6B42"/>
    <w:rsid w:val="006E713C"/>
    <w:rsid w:val="006F0345"/>
    <w:rsid w:val="006F0469"/>
    <w:rsid w:val="006F60D1"/>
    <w:rsid w:val="006F7CED"/>
    <w:rsid w:val="0070207C"/>
    <w:rsid w:val="007023CA"/>
    <w:rsid w:val="00703409"/>
    <w:rsid w:val="007040B6"/>
    <w:rsid w:val="00705076"/>
    <w:rsid w:val="00706DD2"/>
    <w:rsid w:val="00711147"/>
    <w:rsid w:val="00711FB3"/>
    <w:rsid w:val="007120C3"/>
    <w:rsid w:val="0071668C"/>
    <w:rsid w:val="00717613"/>
    <w:rsid w:val="0072377C"/>
    <w:rsid w:val="007239B6"/>
    <w:rsid w:val="0072543E"/>
    <w:rsid w:val="007254A0"/>
    <w:rsid w:val="007277E3"/>
    <w:rsid w:val="0073126D"/>
    <w:rsid w:val="00731A17"/>
    <w:rsid w:val="00732D76"/>
    <w:rsid w:val="00734458"/>
    <w:rsid w:val="00735A38"/>
    <w:rsid w:val="007419CF"/>
    <w:rsid w:val="00742A7A"/>
    <w:rsid w:val="0074487E"/>
    <w:rsid w:val="00746273"/>
    <w:rsid w:val="00746CAE"/>
    <w:rsid w:val="00747EBD"/>
    <w:rsid w:val="0075029E"/>
    <w:rsid w:val="00751CCF"/>
    <w:rsid w:val="0075237B"/>
    <w:rsid w:val="00754E65"/>
    <w:rsid w:val="00756062"/>
    <w:rsid w:val="00760BEF"/>
    <w:rsid w:val="0076326D"/>
    <w:rsid w:val="00763992"/>
    <w:rsid w:val="00763A45"/>
    <w:rsid w:val="00766E8F"/>
    <w:rsid w:val="00770C4F"/>
    <w:rsid w:val="00771F4F"/>
    <w:rsid w:val="007721BF"/>
    <w:rsid w:val="00774E70"/>
    <w:rsid w:val="00780035"/>
    <w:rsid w:val="00784279"/>
    <w:rsid w:val="00786EF3"/>
    <w:rsid w:val="00787D98"/>
    <w:rsid w:val="00790ED9"/>
    <w:rsid w:val="00796CEE"/>
    <w:rsid w:val="00797FDE"/>
    <w:rsid w:val="007A3524"/>
    <w:rsid w:val="007A6304"/>
    <w:rsid w:val="007B0A9B"/>
    <w:rsid w:val="007B0D94"/>
    <w:rsid w:val="007B2D50"/>
    <w:rsid w:val="007C0B2A"/>
    <w:rsid w:val="007D06C7"/>
    <w:rsid w:val="007D6F53"/>
    <w:rsid w:val="007E0460"/>
    <w:rsid w:val="007E23B1"/>
    <w:rsid w:val="007E3459"/>
    <w:rsid w:val="007E7451"/>
    <w:rsid w:val="007F0876"/>
    <w:rsid w:val="007F34B1"/>
    <w:rsid w:val="007F6C97"/>
    <w:rsid w:val="00801778"/>
    <w:rsid w:val="00807940"/>
    <w:rsid w:val="00810972"/>
    <w:rsid w:val="00813893"/>
    <w:rsid w:val="00814BE6"/>
    <w:rsid w:val="00821857"/>
    <w:rsid w:val="00824CE1"/>
    <w:rsid w:val="00832D99"/>
    <w:rsid w:val="00833373"/>
    <w:rsid w:val="00834F3F"/>
    <w:rsid w:val="00835B0B"/>
    <w:rsid w:val="00840F59"/>
    <w:rsid w:val="00841B44"/>
    <w:rsid w:val="00843302"/>
    <w:rsid w:val="00843E1D"/>
    <w:rsid w:val="008441CC"/>
    <w:rsid w:val="00844DF7"/>
    <w:rsid w:val="008458C8"/>
    <w:rsid w:val="0084639C"/>
    <w:rsid w:val="00853B4E"/>
    <w:rsid w:val="008577F6"/>
    <w:rsid w:val="00857D8A"/>
    <w:rsid w:val="00860442"/>
    <w:rsid w:val="00863501"/>
    <w:rsid w:val="00865145"/>
    <w:rsid w:val="00865D15"/>
    <w:rsid w:val="00870017"/>
    <w:rsid w:val="008822E5"/>
    <w:rsid w:val="00882473"/>
    <w:rsid w:val="00883CC4"/>
    <w:rsid w:val="008849F4"/>
    <w:rsid w:val="00886881"/>
    <w:rsid w:val="0089690A"/>
    <w:rsid w:val="008A2609"/>
    <w:rsid w:val="008A3A66"/>
    <w:rsid w:val="008B6C1A"/>
    <w:rsid w:val="008B6E4E"/>
    <w:rsid w:val="008C2769"/>
    <w:rsid w:val="008D07FD"/>
    <w:rsid w:val="008D2891"/>
    <w:rsid w:val="008D331E"/>
    <w:rsid w:val="008D57E8"/>
    <w:rsid w:val="008D6E0C"/>
    <w:rsid w:val="008E3CDA"/>
    <w:rsid w:val="008E7456"/>
    <w:rsid w:val="008F1D13"/>
    <w:rsid w:val="008F23FC"/>
    <w:rsid w:val="0090347A"/>
    <w:rsid w:val="00904EB5"/>
    <w:rsid w:val="009052E4"/>
    <w:rsid w:val="009054F9"/>
    <w:rsid w:val="00905F26"/>
    <w:rsid w:val="0090753C"/>
    <w:rsid w:val="0090796E"/>
    <w:rsid w:val="00911410"/>
    <w:rsid w:val="00913373"/>
    <w:rsid w:val="00915303"/>
    <w:rsid w:val="0092680C"/>
    <w:rsid w:val="009344CF"/>
    <w:rsid w:val="00935A5B"/>
    <w:rsid w:val="0093619F"/>
    <w:rsid w:val="009427E5"/>
    <w:rsid w:val="00943795"/>
    <w:rsid w:val="009454B7"/>
    <w:rsid w:val="00955032"/>
    <w:rsid w:val="009568A7"/>
    <w:rsid w:val="009613D8"/>
    <w:rsid w:val="00961618"/>
    <w:rsid w:val="00971F77"/>
    <w:rsid w:val="0097384E"/>
    <w:rsid w:val="00974275"/>
    <w:rsid w:val="009746FC"/>
    <w:rsid w:val="0098029F"/>
    <w:rsid w:val="009804FC"/>
    <w:rsid w:val="0098474B"/>
    <w:rsid w:val="00985235"/>
    <w:rsid w:val="00986522"/>
    <w:rsid w:val="009919D4"/>
    <w:rsid w:val="0099425F"/>
    <w:rsid w:val="009944E2"/>
    <w:rsid w:val="00995CBA"/>
    <w:rsid w:val="0099678C"/>
    <w:rsid w:val="00997689"/>
    <w:rsid w:val="009A01B9"/>
    <w:rsid w:val="009A252B"/>
    <w:rsid w:val="009A6099"/>
    <w:rsid w:val="009A6FFD"/>
    <w:rsid w:val="009B0C96"/>
    <w:rsid w:val="009B272B"/>
    <w:rsid w:val="009C222B"/>
    <w:rsid w:val="009C5040"/>
    <w:rsid w:val="009C60F7"/>
    <w:rsid w:val="009C67A8"/>
    <w:rsid w:val="009D0B5C"/>
    <w:rsid w:val="009D201B"/>
    <w:rsid w:val="009D5D9C"/>
    <w:rsid w:val="009D7905"/>
    <w:rsid w:val="009E1F5D"/>
    <w:rsid w:val="009E2171"/>
    <w:rsid w:val="009E363A"/>
    <w:rsid w:val="009E537F"/>
    <w:rsid w:val="009E5BCA"/>
    <w:rsid w:val="009F1B31"/>
    <w:rsid w:val="009F6AD9"/>
    <w:rsid w:val="00A02DA9"/>
    <w:rsid w:val="00A037AB"/>
    <w:rsid w:val="00A04CC5"/>
    <w:rsid w:val="00A06F53"/>
    <w:rsid w:val="00A12B05"/>
    <w:rsid w:val="00A15841"/>
    <w:rsid w:val="00A26A74"/>
    <w:rsid w:val="00A35A36"/>
    <w:rsid w:val="00A36ED7"/>
    <w:rsid w:val="00A45E6C"/>
    <w:rsid w:val="00A5451D"/>
    <w:rsid w:val="00A55C83"/>
    <w:rsid w:val="00A57815"/>
    <w:rsid w:val="00A6174D"/>
    <w:rsid w:val="00A62F82"/>
    <w:rsid w:val="00A70CDC"/>
    <w:rsid w:val="00A7133D"/>
    <w:rsid w:val="00A76251"/>
    <w:rsid w:val="00A76D18"/>
    <w:rsid w:val="00A77B06"/>
    <w:rsid w:val="00A84960"/>
    <w:rsid w:val="00A84CE3"/>
    <w:rsid w:val="00A84DB7"/>
    <w:rsid w:val="00A84E81"/>
    <w:rsid w:val="00A87DBB"/>
    <w:rsid w:val="00AA0E6D"/>
    <w:rsid w:val="00AA43EF"/>
    <w:rsid w:val="00AA666C"/>
    <w:rsid w:val="00AB1032"/>
    <w:rsid w:val="00AB49CD"/>
    <w:rsid w:val="00AB601A"/>
    <w:rsid w:val="00AC00C8"/>
    <w:rsid w:val="00AC2D5B"/>
    <w:rsid w:val="00AC321A"/>
    <w:rsid w:val="00AC4630"/>
    <w:rsid w:val="00AC6A31"/>
    <w:rsid w:val="00AD138A"/>
    <w:rsid w:val="00AD36B2"/>
    <w:rsid w:val="00AD7AE5"/>
    <w:rsid w:val="00AE0097"/>
    <w:rsid w:val="00AE2DE1"/>
    <w:rsid w:val="00AE3120"/>
    <w:rsid w:val="00AF3845"/>
    <w:rsid w:val="00AF47AE"/>
    <w:rsid w:val="00AF7575"/>
    <w:rsid w:val="00AF7BA9"/>
    <w:rsid w:val="00AF7CA8"/>
    <w:rsid w:val="00B0249E"/>
    <w:rsid w:val="00B043A7"/>
    <w:rsid w:val="00B07DEC"/>
    <w:rsid w:val="00B11A9B"/>
    <w:rsid w:val="00B124A3"/>
    <w:rsid w:val="00B140B2"/>
    <w:rsid w:val="00B20BFC"/>
    <w:rsid w:val="00B225B2"/>
    <w:rsid w:val="00B327F1"/>
    <w:rsid w:val="00B32ABB"/>
    <w:rsid w:val="00B33759"/>
    <w:rsid w:val="00B41FD3"/>
    <w:rsid w:val="00B426D3"/>
    <w:rsid w:val="00B431DE"/>
    <w:rsid w:val="00B44E9E"/>
    <w:rsid w:val="00B451BB"/>
    <w:rsid w:val="00B452C0"/>
    <w:rsid w:val="00B56332"/>
    <w:rsid w:val="00B61A7B"/>
    <w:rsid w:val="00B70D03"/>
    <w:rsid w:val="00B71F06"/>
    <w:rsid w:val="00B803E7"/>
    <w:rsid w:val="00B82098"/>
    <w:rsid w:val="00B82E14"/>
    <w:rsid w:val="00B9414B"/>
    <w:rsid w:val="00B97F73"/>
    <w:rsid w:val="00BA0356"/>
    <w:rsid w:val="00BA4DDE"/>
    <w:rsid w:val="00BA68A9"/>
    <w:rsid w:val="00BA741D"/>
    <w:rsid w:val="00BB32DD"/>
    <w:rsid w:val="00BB49D5"/>
    <w:rsid w:val="00BB6C6A"/>
    <w:rsid w:val="00BC3E90"/>
    <w:rsid w:val="00BC655F"/>
    <w:rsid w:val="00BD3717"/>
    <w:rsid w:val="00BD4A9C"/>
    <w:rsid w:val="00BE1E62"/>
    <w:rsid w:val="00BF7052"/>
    <w:rsid w:val="00C034B4"/>
    <w:rsid w:val="00C04DE5"/>
    <w:rsid w:val="00C05FAB"/>
    <w:rsid w:val="00C1704D"/>
    <w:rsid w:val="00C173F8"/>
    <w:rsid w:val="00C20E5C"/>
    <w:rsid w:val="00C219C1"/>
    <w:rsid w:val="00C22430"/>
    <w:rsid w:val="00C25617"/>
    <w:rsid w:val="00C25D21"/>
    <w:rsid w:val="00C26499"/>
    <w:rsid w:val="00C26986"/>
    <w:rsid w:val="00C2702C"/>
    <w:rsid w:val="00C2765B"/>
    <w:rsid w:val="00C27D8C"/>
    <w:rsid w:val="00C3438E"/>
    <w:rsid w:val="00C3546C"/>
    <w:rsid w:val="00C3555B"/>
    <w:rsid w:val="00C3674D"/>
    <w:rsid w:val="00C372A8"/>
    <w:rsid w:val="00C378BE"/>
    <w:rsid w:val="00C4752E"/>
    <w:rsid w:val="00C51D2F"/>
    <w:rsid w:val="00C51DEB"/>
    <w:rsid w:val="00C529A0"/>
    <w:rsid w:val="00C540E0"/>
    <w:rsid w:val="00C55150"/>
    <w:rsid w:val="00C573A1"/>
    <w:rsid w:val="00C57571"/>
    <w:rsid w:val="00C61337"/>
    <w:rsid w:val="00C613E9"/>
    <w:rsid w:val="00C72351"/>
    <w:rsid w:val="00C7482A"/>
    <w:rsid w:val="00C74920"/>
    <w:rsid w:val="00C75690"/>
    <w:rsid w:val="00C822D2"/>
    <w:rsid w:val="00C83B95"/>
    <w:rsid w:val="00C86E8E"/>
    <w:rsid w:val="00C8751F"/>
    <w:rsid w:val="00C90365"/>
    <w:rsid w:val="00C9495E"/>
    <w:rsid w:val="00CA0842"/>
    <w:rsid w:val="00CA0850"/>
    <w:rsid w:val="00CA2141"/>
    <w:rsid w:val="00CA2399"/>
    <w:rsid w:val="00CA348A"/>
    <w:rsid w:val="00CA352D"/>
    <w:rsid w:val="00CA366B"/>
    <w:rsid w:val="00CA6658"/>
    <w:rsid w:val="00CA6F26"/>
    <w:rsid w:val="00CB2CE6"/>
    <w:rsid w:val="00CB35D9"/>
    <w:rsid w:val="00CB399B"/>
    <w:rsid w:val="00CC2055"/>
    <w:rsid w:val="00CC30D8"/>
    <w:rsid w:val="00CD159A"/>
    <w:rsid w:val="00CE0AE1"/>
    <w:rsid w:val="00CE0B88"/>
    <w:rsid w:val="00CF08BB"/>
    <w:rsid w:val="00CF4B38"/>
    <w:rsid w:val="00D030AD"/>
    <w:rsid w:val="00D07417"/>
    <w:rsid w:val="00D10386"/>
    <w:rsid w:val="00D15439"/>
    <w:rsid w:val="00D156FC"/>
    <w:rsid w:val="00D231DB"/>
    <w:rsid w:val="00D30E68"/>
    <w:rsid w:val="00D4115E"/>
    <w:rsid w:val="00D46DD8"/>
    <w:rsid w:val="00D47355"/>
    <w:rsid w:val="00D473FF"/>
    <w:rsid w:val="00D5069D"/>
    <w:rsid w:val="00D50C48"/>
    <w:rsid w:val="00D554AB"/>
    <w:rsid w:val="00D57397"/>
    <w:rsid w:val="00D61996"/>
    <w:rsid w:val="00D61E23"/>
    <w:rsid w:val="00D76935"/>
    <w:rsid w:val="00D8674A"/>
    <w:rsid w:val="00D87542"/>
    <w:rsid w:val="00D9415C"/>
    <w:rsid w:val="00D94590"/>
    <w:rsid w:val="00D97D62"/>
    <w:rsid w:val="00DA24D2"/>
    <w:rsid w:val="00DA469E"/>
    <w:rsid w:val="00DA5D0F"/>
    <w:rsid w:val="00DB03F7"/>
    <w:rsid w:val="00DB2D55"/>
    <w:rsid w:val="00DB4021"/>
    <w:rsid w:val="00DB7675"/>
    <w:rsid w:val="00DC36B9"/>
    <w:rsid w:val="00DC54BA"/>
    <w:rsid w:val="00DD1D5E"/>
    <w:rsid w:val="00DD1F80"/>
    <w:rsid w:val="00DD2BB2"/>
    <w:rsid w:val="00DD2E12"/>
    <w:rsid w:val="00DD5C42"/>
    <w:rsid w:val="00DE0955"/>
    <w:rsid w:val="00DE1D8D"/>
    <w:rsid w:val="00DE49FA"/>
    <w:rsid w:val="00DF4E3D"/>
    <w:rsid w:val="00DF62F4"/>
    <w:rsid w:val="00E0021E"/>
    <w:rsid w:val="00E017E4"/>
    <w:rsid w:val="00E0430F"/>
    <w:rsid w:val="00E04A81"/>
    <w:rsid w:val="00E05E7B"/>
    <w:rsid w:val="00E136E5"/>
    <w:rsid w:val="00E1409F"/>
    <w:rsid w:val="00E22965"/>
    <w:rsid w:val="00E2351D"/>
    <w:rsid w:val="00E25DCD"/>
    <w:rsid w:val="00E269E1"/>
    <w:rsid w:val="00E301DC"/>
    <w:rsid w:val="00E31EED"/>
    <w:rsid w:val="00E337D0"/>
    <w:rsid w:val="00E33EC5"/>
    <w:rsid w:val="00E42F90"/>
    <w:rsid w:val="00E435EC"/>
    <w:rsid w:val="00E45F13"/>
    <w:rsid w:val="00E479C7"/>
    <w:rsid w:val="00E510BC"/>
    <w:rsid w:val="00E52BA4"/>
    <w:rsid w:val="00E530CC"/>
    <w:rsid w:val="00E61256"/>
    <w:rsid w:val="00E62D12"/>
    <w:rsid w:val="00E65BF8"/>
    <w:rsid w:val="00E66AC1"/>
    <w:rsid w:val="00E66B3B"/>
    <w:rsid w:val="00E73CB2"/>
    <w:rsid w:val="00E746D7"/>
    <w:rsid w:val="00E75E18"/>
    <w:rsid w:val="00E839BA"/>
    <w:rsid w:val="00E8428A"/>
    <w:rsid w:val="00E90D03"/>
    <w:rsid w:val="00E949A8"/>
    <w:rsid w:val="00E96364"/>
    <w:rsid w:val="00EA0F01"/>
    <w:rsid w:val="00EA5080"/>
    <w:rsid w:val="00EA59B8"/>
    <w:rsid w:val="00EA5A01"/>
    <w:rsid w:val="00EC1D69"/>
    <w:rsid w:val="00EC2DF9"/>
    <w:rsid w:val="00EC6A5B"/>
    <w:rsid w:val="00EC6EC9"/>
    <w:rsid w:val="00ED240B"/>
    <w:rsid w:val="00ED423C"/>
    <w:rsid w:val="00ED60E9"/>
    <w:rsid w:val="00EE01F6"/>
    <w:rsid w:val="00EE0BC4"/>
    <w:rsid w:val="00EE1BA2"/>
    <w:rsid w:val="00EE6E36"/>
    <w:rsid w:val="00EF1AEA"/>
    <w:rsid w:val="00EF5E4D"/>
    <w:rsid w:val="00F016BC"/>
    <w:rsid w:val="00F01EA9"/>
    <w:rsid w:val="00F03F53"/>
    <w:rsid w:val="00F0660B"/>
    <w:rsid w:val="00F07D9D"/>
    <w:rsid w:val="00F11F49"/>
    <w:rsid w:val="00F123AE"/>
    <w:rsid w:val="00F13F0C"/>
    <w:rsid w:val="00F1552A"/>
    <w:rsid w:val="00F16C91"/>
    <w:rsid w:val="00F21DDB"/>
    <w:rsid w:val="00F25768"/>
    <w:rsid w:val="00F32B93"/>
    <w:rsid w:val="00F37F4F"/>
    <w:rsid w:val="00F417C0"/>
    <w:rsid w:val="00F421DE"/>
    <w:rsid w:val="00F460E5"/>
    <w:rsid w:val="00F51185"/>
    <w:rsid w:val="00F52CAB"/>
    <w:rsid w:val="00F54596"/>
    <w:rsid w:val="00F5551A"/>
    <w:rsid w:val="00F60160"/>
    <w:rsid w:val="00F626F3"/>
    <w:rsid w:val="00F644F2"/>
    <w:rsid w:val="00F6698B"/>
    <w:rsid w:val="00F70129"/>
    <w:rsid w:val="00F7054A"/>
    <w:rsid w:val="00F70900"/>
    <w:rsid w:val="00F7174D"/>
    <w:rsid w:val="00F72593"/>
    <w:rsid w:val="00F72EF4"/>
    <w:rsid w:val="00F73331"/>
    <w:rsid w:val="00F800D9"/>
    <w:rsid w:val="00F87174"/>
    <w:rsid w:val="00F91D37"/>
    <w:rsid w:val="00F921E8"/>
    <w:rsid w:val="00F92E65"/>
    <w:rsid w:val="00F9341F"/>
    <w:rsid w:val="00F9610D"/>
    <w:rsid w:val="00FA4A45"/>
    <w:rsid w:val="00FB239D"/>
    <w:rsid w:val="00FB5828"/>
    <w:rsid w:val="00FB657F"/>
    <w:rsid w:val="00FB7DDF"/>
    <w:rsid w:val="00FC5023"/>
    <w:rsid w:val="00FD2271"/>
    <w:rsid w:val="00FD7A76"/>
    <w:rsid w:val="00FE70E5"/>
    <w:rsid w:val="00FE7D09"/>
    <w:rsid w:val="00FF0895"/>
    <w:rsid w:val="00FF3430"/>
    <w:rsid w:val="00FF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AB76EE1"/>
  <w15:docId w15:val="{6A027A1F-32F2-4DDC-8626-8CB81E42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ont1482"/>
        <w:sz w:val="21"/>
        <w:szCs w:val="21"/>
        <w:lang w:val="de-CH" w:eastAsia="en-US" w:bidi="ar-SA"/>
      </w:rPr>
    </w:rPrDefault>
    <w:pPrDefault>
      <w:pPr>
        <w:spacing w:line="27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49CD"/>
  </w:style>
  <w:style w:type="paragraph" w:styleId="berschrift1">
    <w:name w:val="heading 1"/>
    <w:basedOn w:val="Standard"/>
    <w:next w:val="Standard"/>
    <w:link w:val="berschrift1Zchn"/>
    <w:uiPriority w:val="9"/>
    <w:qFormat/>
    <w:rsid w:val="00C573A1"/>
    <w:pPr>
      <w:keepNext/>
      <w:keepLines/>
      <w:spacing w:before="540" w:after="270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438E"/>
    <w:pPr>
      <w:keepNext/>
      <w:keepLines/>
      <w:spacing w:before="270" w:after="27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AC321A"/>
    <w:pPr>
      <w:keepNext/>
      <w:keepLines/>
      <w:spacing w:before="540" w:after="27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AC321A"/>
    <w:pPr>
      <w:keepNext/>
      <w:keepLines/>
      <w:spacing w:before="540" w:after="270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AC321A"/>
    <w:pPr>
      <w:keepNext/>
      <w:keepLines/>
      <w:spacing w:before="540" w:after="27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C22430"/>
    <w:pPr>
      <w:keepNext/>
      <w:keepLines/>
      <w:spacing w:before="140"/>
      <w:outlineLvl w:val="5"/>
    </w:pPr>
    <w:rPr>
      <w:rFonts w:asciiTheme="majorHAnsi" w:eastAsiaTheme="majorEastAsia" w:hAnsiTheme="majorHAnsi" w:cstheme="majorBidi"/>
      <w:b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22430"/>
    <w:pPr>
      <w:keepNext/>
      <w:keepLines/>
      <w:spacing w:before="14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C22430"/>
    <w:pPr>
      <w:keepNext/>
      <w:keepLines/>
      <w:spacing w:before="1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 w:val="17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22430"/>
    <w:pPr>
      <w:keepNext/>
      <w:keepLines/>
      <w:spacing w:before="140"/>
      <w:outlineLvl w:val="8"/>
    </w:pPr>
    <w:rPr>
      <w:rFonts w:asciiTheme="majorHAnsi" w:eastAsiaTheme="majorEastAsia" w:hAnsiTheme="majorHAnsi" w:cstheme="majorBidi"/>
      <w:b/>
      <w:iCs/>
      <w:color w:val="272727" w:themeColor="text1" w:themeTint="D8"/>
      <w:sz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84FC6"/>
    <w:rPr>
      <w:color w:val="auto"/>
      <w:u w:val="single" w:color="B1B9BD" w:themeColor="background2"/>
    </w:rPr>
  </w:style>
  <w:style w:type="paragraph" w:styleId="Kopfzeile">
    <w:name w:val="header"/>
    <w:basedOn w:val="Standard"/>
    <w:link w:val="KopfzeileZchn"/>
    <w:uiPriority w:val="79"/>
    <w:rsid w:val="000822A6"/>
    <w:pPr>
      <w:tabs>
        <w:tab w:val="left" w:pos="5100"/>
        <w:tab w:val="right" w:pos="9967"/>
      </w:tabs>
      <w:spacing w:line="240" w:lineRule="auto"/>
    </w:pPr>
    <w:rPr>
      <w:noProof/>
      <w:sz w:val="17"/>
      <w:szCs w:val="17"/>
      <w:lang w:eastAsia="de-CH"/>
    </w:rPr>
  </w:style>
  <w:style w:type="character" w:customStyle="1" w:styleId="KopfzeileZchn">
    <w:name w:val="Kopfzeile Zchn"/>
    <w:basedOn w:val="Absatz-Standardschriftart"/>
    <w:link w:val="Kopfzeile"/>
    <w:uiPriority w:val="79"/>
    <w:rsid w:val="003359D8"/>
    <w:rPr>
      <w:rFonts w:cs="System"/>
      <w:noProof/>
      <w:spacing w:val="2"/>
      <w:sz w:val="17"/>
      <w:szCs w:val="17"/>
      <w:lang w:eastAsia="de-CH"/>
    </w:rPr>
  </w:style>
  <w:style w:type="paragraph" w:styleId="Fuzeile">
    <w:name w:val="footer"/>
    <w:basedOn w:val="Standard"/>
    <w:link w:val="FuzeileZchn"/>
    <w:uiPriority w:val="80"/>
    <w:semiHidden/>
    <w:rsid w:val="00DC36B9"/>
    <w:pPr>
      <w:tabs>
        <w:tab w:val="left" w:pos="2552"/>
        <w:tab w:val="left" w:pos="5103"/>
        <w:tab w:val="left" w:pos="7655"/>
        <w:tab w:val="right" w:pos="9979"/>
      </w:tabs>
      <w:spacing w:line="240" w:lineRule="auto"/>
    </w:pPr>
    <w:rPr>
      <w:sz w:val="13"/>
      <w:szCs w:val="13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3359D8"/>
    <w:rPr>
      <w:rFonts w:cs="System"/>
      <w:spacing w:val="2"/>
      <w:sz w:val="13"/>
      <w:szCs w:val="13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semiHidden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573A1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438E"/>
    <w:rPr>
      <w:rFonts w:asciiTheme="majorHAnsi" w:eastAsiaTheme="majorEastAsia" w:hAnsiTheme="majorHAnsi" w:cstheme="majorBidi"/>
      <w:b/>
      <w:bCs/>
      <w:spacing w:val="2"/>
      <w:sz w:val="21"/>
      <w:szCs w:val="21"/>
    </w:rPr>
  </w:style>
  <w:style w:type="paragraph" w:styleId="Titel">
    <w:name w:val="Title"/>
    <w:aliases w:val="Titel/Titre"/>
    <w:basedOn w:val="Standard"/>
    <w:link w:val="TitelZchn"/>
    <w:uiPriority w:val="11"/>
    <w:qFormat/>
    <w:rsid w:val="002141FD"/>
    <w:pPr>
      <w:spacing w:before="620" w:after="160" w:line="240" w:lineRule="auto"/>
      <w:contextualSpacing/>
    </w:pPr>
    <w:rPr>
      <w:rFonts w:asciiTheme="majorHAnsi" w:eastAsiaTheme="majorEastAsia" w:hAnsiTheme="majorHAnsi" w:cstheme="majorBidi"/>
      <w:kern w:val="28"/>
      <w:sz w:val="44"/>
      <w:szCs w:val="44"/>
    </w:rPr>
  </w:style>
  <w:style w:type="character" w:customStyle="1" w:styleId="TitelZchn">
    <w:name w:val="Titel Zchn"/>
    <w:aliases w:val="Titel/Titre Zchn"/>
    <w:basedOn w:val="Absatz-Standardschriftart"/>
    <w:link w:val="Titel"/>
    <w:uiPriority w:val="11"/>
    <w:rsid w:val="002141FD"/>
    <w:rPr>
      <w:rFonts w:asciiTheme="majorHAnsi" w:eastAsiaTheme="majorEastAsia" w:hAnsiTheme="majorHAnsi" w:cstheme="majorBidi"/>
      <w:kern w:val="28"/>
      <w:sz w:val="44"/>
      <w:szCs w:val="44"/>
    </w:rPr>
  </w:style>
  <w:style w:type="paragraph" w:customStyle="1" w:styleId="Brieftitel">
    <w:name w:val="Brieftitel"/>
    <w:basedOn w:val="Standard"/>
    <w:link w:val="BrieftitelZchn"/>
    <w:uiPriority w:val="14"/>
    <w:rsid w:val="00997689"/>
    <w:pPr>
      <w:spacing w:before="270" w:after="270"/>
      <w:contextualSpacing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4"/>
    <w:rsid w:val="00997689"/>
    <w:rPr>
      <w:rFonts w:asciiTheme="majorHAnsi" w:hAnsiTheme="majorHAnsi" w:cs="System"/>
      <w:b/>
      <w:spacing w:val="2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066"/>
    <w:rPr>
      <w:rFonts w:asciiTheme="majorHAnsi" w:eastAsiaTheme="majorEastAsia" w:hAnsiTheme="majorHAnsi" w:cstheme="majorBidi"/>
      <w:b/>
      <w:bCs/>
      <w:spacing w:val="2"/>
      <w:sz w:val="2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066"/>
    <w:rPr>
      <w:rFonts w:asciiTheme="majorHAnsi" w:eastAsiaTheme="majorEastAsia" w:hAnsiTheme="majorHAnsi" w:cstheme="majorBidi"/>
      <w:b/>
      <w:spacing w:val="2"/>
      <w:sz w:val="2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066"/>
    <w:rPr>
      <w:rFonts w:asciiTheme="majorHAnsi" w:eastAsiaTheme="majorEastAsia" w:hAnsiTheme="majorHAnsi" w:cstheme="majorBidi"/>
      <w:b/>
      <w:iCs/>
      <w:spacing w:val="2"/>
      <w:sz w:val="2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066"/>
    <w:rPr>
      <w:rFonts w:asciiTheme="majorHAnsi" w:eastAsiaTheme="majorEastAsia" w:hAnsiTheme="majorHAnsi" w:cstheme="majorBidi"/>
      <w:b/>
      <w:color w:val="272727" w:themeColor="text1" w:themeTint="D8"/>
      <w:spacing w:val="2"/>
      <w:sz w:val="17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066"/>
    <w:rPr>
      <w:rFonts w:asciiTheme="majorHAnsi" w:eastAsiaTheme="majorEastAsia" w:hAnsiTheme="majorHAnsi" w:cstheme="majorBidi"/>
      <w:b/>
      <w:iCs/>
      <w:color w:val="272727" w:themeColor="text1" w:themeTint="D8"/>
      <w:spacing w:val="2"/>
      <w:sz w:val="17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itelNewsletter">
    <w:name w:val="Titel Newsletter"/>
    <w:basedOn w:val="Titel"/>
    <w:uiPriority w:val="13"/>
    <w:semiHidden/>
    <w:qFormat/>
    <w:rsid w:val="0011601D"/>
    <w:pPr>
      <w:spacing w:before="0" w:after="0"/>
      <w:jc w:val="right"/>
    </w:pPr>
    <w:rPr>
      <w:color w:val="EA161F" w:themeColor="accent6"/>
    </w:rPr>
  </w:style>
  <w:style w:type="paragraph" w:customStyle="1" w:styleId="Traktandum-Titel1">
    <w:name w:val="Traktandum-Titel 1"/>
    <w:basedOn w:val="Aufzhlung1"/>
    <w:next w:val="Text85pt"/>
    <w:uiPriority w:val="18"/>
    <w:semiHidden/>
    <w:rsid w:val="00196ABC"/>
    <w:pPr>
      <w:numPr>
        <w:numId w:val="16"/>
      </w:numPr>
      <w:tabs>
        <w:tab w:val="left" w:pos="7938"/>
      </w:tabs>
      <w:spacing w:line="215" w:lineRule="atLeast"/>
    </w:pPr>
    <w:rPr>
      <w:rFonts w:asciiTheme="majorHAnsi" w:hAnsiTheme="majorHAnsi"/>
      <w:b/>
      <w:bCs/>
      <w:sz w:val="17"/>
      <w:szCs w:val="17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84FC6"/>
    <w:rPr>
      <w:color w:val="auto"/>
      <w:u w:val="single" w:color="B1B9BD" w:themeColor="background2"/>
    </w:rPr>
  </w:style>
  <w:style w:type="paragraph" w:styleId="Untertitel">
    <w:name w:val="Subtitle"/>
    <w:aliases w:val="Untertitel/Sous-titre"/>
    <w:basedOn w:val="Standard"/>
    <w:link w:val="UntertitelZchn"/>
    <w:uiPriority w:val="12"/>
    <w:rsid w:val="00754E65"/>
    <w:pPr>
      <w:numPr>
        <w:ilvl w:val="1"/>
      </w:numPr>
      <w:spacing w:line="240" w:lineRule="auto"/>
    </w:pPr>
    <w:rPr>
      <w:rFonts w:eastAsiaTheme="minorEastAsia"/>
      <w:color w:val="B1B9BD" w:themeColor="background2"/>
      <w:sz w:val="44"/>
      <w:szCs w:val="44"/>
    </w:rPr>
  </w:style>
  <w:style w:type="character" w:customStyle="1" w:styleId="UntertitelZchn">
    <w:name w:val="Untertitel Zchn"/>
    <w:aliases w:val="Untertitel/Sous-titre Zchn"/>
    <w:basedOn w:val="Absatz-Standardschriftart"/>
    <w:link w:val="Untertitel"/>
    <w:uiPriority w:val="12"/>
    <w:rsid w:val="00754E65"/>
    <w:rPr>
      <w:rFonts w:eastAsiaTheme="minorEastAsia"/>
      <w:color w:val="B1B9BD" w:themeColor="background2"/>
      <w:spacing w:val="2"/>
      <w:sz w:val="44"/>
      <w:szCs w:val="44"/>
    </w:rPr>
  </w:style>
  <w:style w:type="paragraph" w:styleId="Datum">
    <w:name w:val="Date"/>
    <w:basedOn w:val="Standard"/>
    <w:next w:val="Standard"/>
    <w:link w:val="DatumZchn"/>
    <w:uiPriority w:val="15"/>
    <w:semiHidden/>
    <w:rsid w:val="00BF7052"/>
    <w:pPr>
      <w:spacing w:before="480" w:after="480"/>
    </w:pPr>
  </w:style>
  <w:style w:type="character" w:customStyle="1" w:styleId="DatumZchn">
    <w:name w:val="Datum Zchn"/>
    <w:basedOn w:val="Absatz-Standardschriftart"/>
    <w:link w:val="Datum"/>
    <w:uiPriority w:val="15"/>
    <w:semiHidden/>
    <w:rsid w:val="003D1066"/>
    <w:rPr>
      <w:spacing w:val="2"/>
      <w:sz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22965"/>
    <w:pPr>
      <w:spacing w:line="162" w:lineRule="atLeast"/>
    </w:pPr>
    <w:rPr>
      <w:sz w:val="13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22965"/>
    <w:rPr>
      <w:spacing w:val="2"/>
      <w:sz w:val="13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unhideWhenUsed/>
    <w:rsid w:val="008A2609"/>
    <w:pPr>
      <w:spacing w:before="140" w:after="270" w:line="240" w:lineRule="auto"/>
    </w:pPr>
    <w:rPr>
      <w:iCs/>
      <w:sz w:val="17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rsid w:val="00E8428A"/>
    <w:pPr>
      <w:jc w:val="right"/>
    </w:pPr>
  </w:style>
  <w:style w:type="paragraph" w:customStyle="1" w:styleId="H1">
    <w:name w:val="H1"/>
    <w:aliases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513F66"/>
    <w:pPr>
      <w:numPr>
        <w:ilvl w:val="1"/>
        <w:numId w:val="24"/>
      </w:numPr>
      <w:spacing w:before="540"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before="215" w:line="215" w:lineRule="atLeast"/>
      <w:ind w:left="851" w:right="3093" w:hanging="851"/>
    </w:pPr>
    <w:rPr>
      <w:b/>
      <w:sz w:val="17"/>
    </w:rPr>
  </w:style>
  <w:style w:type="paragraph" w:styleId="Verzeichnis2">
    <w:name w:val="toc 2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3">
    <w:name w:val="toc 3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z w:val="17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F7054A"/>
    <w:pPr>
      <w:tabs>
        <w:tab w:val="right" w:pos="7371"/>
      </w:tabs>
      <w:spacing w:after="110" w:line="215" w:lineRule="atLeast"/>
    </w:pPr>
    <w:rPr>
      <w:sz w:val="17"/>
    </w:rPr>
  </w:style>
  <w:style w:type="paragraph" w:customStyle="1" w:styleId="Absenderzeile">
    <w:name w:val="Absenderzeile"/>
    <w:basedOn w:val="Standard"/>
    <w:uiPriority w:val="84"/>
    <w:semiHidden/>
    <w:rsid w:val="004D5F14"/>
    <w:pPr>
      <w:pBdr>
        <w:bottom w:val="single" w:sz="6" w:space="5" w:color="auto"/>
      </w:pBdr>
      <w:tabs>
        <w:tab w:val="left" w:pos="1241"/>
        <w:tab w:val="right" w:pos="4877"/>
      </w:tabs>
      <w:spacing w:after="40" w:line="220" w:lineRule="atLeast"/>
      <w:contextualSpacing/>
    </w:pPr>
    <w:rPr>
      <w:sz w:val="13"/>
    </w:rPr>
  </w:style>
  <w:style w:type="paragraph" w:customStyle="1" w:styleId="Nummerierung1">
    <w:name w:val="Nummerierung 1"/>
    <w:basedOn w:val="Standard"/>
    <w:uiPriority w:val="3"/>
    <w:qFormat/>
    <w:rsid w:val="002B6437"/>
    <w:pPr>
      <w:numPr>
        <w:ilvl w:val="7"/>
        <w:numId w:val="24"/>
      </w:numPr>
    </w:pPr>
  </w:style>
  <w:style w:type="paragraph" w:customStyle="1" w:styleId="Nummerierung2">
    <w:name w:val="Nummerierung 2"/>
    <w:basedOn w:val="Nummerierung1"/>
    <w:uiPriority w:val="3"/>
    <w:qFormat/>
    <w:rsid w:val="002B6437"/>
    <w:pPr>
      <w:numPr>
        <w:ilvl w:val="8"/>
      </w:numPr>
      <w:ind w:left="850" w:hanging="425"/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Text85pt">
    <w:name w:val="Text 8.5 pt"/>
    <w:basedOn w:val="Standard"/>
    <w:qFormat/>
    <w:rsid w:val="003E0D7F"/>
    <w:pPr>
      <w:spacing w:line="215" w:lineRule="atLeast"/>
    </w:pPr>
    <w:rPr>
      <w:sz w:val="17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F08"/>
    <w:rPr>
      <w:color w:val="605E5C"/>
      <w:shd w:val="clear" w:color="auto" w:fill="E1DFDD"/>
    </w:rPr>
  </w:style>
  <w:style w:type="paragraph" w:customStyle="1" w:styleId="Tabellenabschluss">
    <w:name w:val="Tabellenabschluss"/>
    <w:basedOn w:val="Standard"/>
    <w:next w:val="Standard"/>
    <w:uiPriority w:val="99"/>
    <w:semiHidden/>
    <w:rsid w:val="0097384E"/>
    <w:pPr>
      <w:spacing w:line="240" w:lineRule="auto"/>
    </w:pPr>
    <w:rPr>
      <w:sz w:val="4"/>
    </w:rPr>
  </w:style>
  <w:style w:type="paragraph" w:customStyle="1" w:styleId="Aufzhlung85pt">
    <w:name w:val="Aufzählung 8.5 pt"/>
    <w:basedOn w:val="Aufzhlung1"/>
    <w:uiPriority w:val="2"/>
    <w:qFormat/>
    <w:rsid w:val="00A45E6C"/>
    <w:pPr>
      <w:spacing w:line="215" w:lineRule="atLeast"/>
    </w:pPr>
    <w:rPr>
      <w:sz w:val="17"/>
      <w:szCs w:val="17"/>
    </w:rPr>
  </w:style>
  <w:style w:type="character" w:styleId="Platzhaltertext">
    <w:name w:val="Placeholder Text"/>
    <w:basedOn w:val="Absatz-Standardschriftart"/>
    <w:uiPriority w:val="99"/>
    <w:semiHidden/>
    <w:rsid w:val="00A12B05"/>
    <w:rPr>
      <w:vanish/>
      <w:color w:val="7D9AA8" w:themeColor="accent1" w:themeTint="99"/>
    </w:rPr>
  </w:style>
  <w:style w:type="paragraph" w:customStyle="1" w:styleId="Kurzbrief">
    <w:name w:val="Kurzbrief"/>
    <w:basedOn w:val="Text85pt"/>
    <w:uiPriority w:val="99"/>
    <w:semiHidden/>
    <w:qFormat/>
    <w:rsid w:val="00B225B2"/>
    <w:pPr>
      <w:ind w:left="294" w:hanging="294"/>
    </w:pPr>
  </w:style>
  <w:style w:type="paragraph" w:customStyle="1" w:styleId="KurzbriefFR">
    <w:name w:val="Kurzbrief FR"/>
    <w:basedOn w:val="Kurzbrief"/>
    <w:uiPriority w:val="99"/>
    <w:semiHidden/>
    <w:qFormat/>
    <w:rsid w:val="004A60C5"/>
    <w:pPr>
      <w:ind w:left="284" w:firstLine="0"/>
    </w:pPr>
    <w:rPr>
      <w:lang w:val="fr-CH"/>
    </w:rPr>
  </w:style>
  <w:style w:type="paragraph" w:customStyle="1" w:styleId="berschrift5nummeriert">
    <w:name w:val="Überschrift 5 nummeriert"/>
    <w:basedOn w:val="berschrift5"/>
    <w:next w:val="Standard"/>
    <w:uiPriority w:val="10"/>
    <w:qFormat/>
    <w:rsid w:val="00D8674A"/>
    <w:pPr>
      <w:numPr>
        <w:ilvl w:val="4"/>
        <w:numId w:val="24"/>
      </w:numPr>
      <w:tabs>
        <w:tab w:val="left" w:pos="1148"/>
      </w:tabs>
    </w:pPr>
  </w:style>
  <w:style w:type="paragraph" w:styleId="Verzeichnis4">
    <w:name w:val="toc 4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noProof/>
      <w:spacing w:val="-10"/>
      <w:sz w:val="17"/>
    </w:rPr>
  </w:style>
  <w:style w:type="paragraph" w:styleId="Verzeichnis5">
    <w:name w:val="toc 5"/>
    <w:basedOn w:val="Standard"/>
    <w:next w:val="Standard"/>
    <w:autoRedefine/>
    <w:uiPriority w:val="39"/>
    <w:semiHidden/>
    <w:rsid w:val="00F25768"/>
    <w:pPr>
      <w:tabs>
        <w:tab w:val="right" w:leader="dot" w:pos="7371"/>
      </w:tabs>
      <w:spacing w:line="215" w:lineRule="atLeast"/>
      <w:ind w:left="851" w:right="3093" w:hanging="851"/>
    </w:pPr>
    <w:rPr>
      <w:sz w:val="17"/>
    </w:rPr>
  </w:style>
  <w:style w:type="paragraph" w:styleId="Verzeichnis6">
    <w:name w:val="toc 6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  <w:szCs w:val="17"/>
    </w:rPr>
  </w:style>
  <w:style w:type="paragraph" w:styleId="Verzeichnis7">
    <w:name w:val="toc 7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noProof/>
      <w:sz w:val="17"/>
    </w:rPr>
  </w:style>
  <w:style w:type="paragraph" w:styleId="Verzeichnis8">
    <w:name w:val="toc 8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styleId="Verzeichnis9">
    <w:name w:val="toc 9"/>
    <w:basedOn w:val="Standard"/>
    <w:next w:val="Standard"/>
    <w:autoRedefine/>
    <w:uiPriority w:val="39"/>
    <w:semiHidden/>
    <w:rsid w:val="007F0876"/>
    <w:pPr>
      <w:tabs>
        <w:tab w:val="right" w:pos="7371"/>
      </w:tabs>
      <w:spacing w:line="215" w:lineRule="atLeast"/>
      <w:ind w:left="851" w:right="3093"/>
    </w:pPr>
    <w:rPr>
      <w:sz w:val="17"/>
    </w:rPr>
  </w:style>
  <w:style w:type="paragraph" w:customStyle="1" w:styleId="Text65pt">
    <w:name w:val="Text 6.5 pt"/>
    <w:basedOn w:val="Text85pt"/>
    <w:uiPriority w:val="1"/>
    <w:qFormat/>
    <w:rsid w:val="00645850"/>
    <w:pPr>
      <w:spacing w:line="162" w:lineRule="atLeast"/>
    </w:pPr>
    <w:rPr>
      <w:sz w:val="13"/>
      <w:lang w:val="en-US"/>
    </w:rPr>
  </w:style>
  <w:style w:type="table" w:customStyle="1" w:styleId="BETabelle1">
    <w:name w:val="BE: Tabelle 1"/>
    <w:basedOn w:val="NormaleTabelle"/>
    <w:uiPriority w:val="99"/>
    <w:rsid w:val="00D554AB"/>
    <w:pPr>
      <w:spacing w:line="240" w:lineRule="auto"/>
    </w:pPr>
    <w:rPr>
      <w:sz w:val="17"/>
    </w:rPr>
    <w:tblPr>
      <w:tblBorders>
        <w:bottom w:val="single" w:sz="2" w:space="0" w:color="DFE3E5" w:themeColor="text2" w:themeTint="33"/>
        <w:insideH w:val="single" w:sz="2" w:space="0" w:color="DFE3E5" w:themeColor="text2" w:themeTint="33"/>
      </w:tblBorders>
      <w:tblCellMar>
        <w:top w:w="136" w:type="dxa"/>
        <w:left w:w="0" w:type="dxa"/>
        <w:bottom w:w="74" w:type="dxa"/>
        <w:right w:w="28" w:type="dxa"/>
      </w:tblCellMar>
    </w:tblPr>
    <w:tblStylePr w:type="firstRow">
      <w:rPr>
        <w:sz w:val="13"/>
      </w:rPr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ext13pt">
    <w:name w:val="Text 13 pt"/>
    <w:basedOn w:val="Standard"/>
    <w:qFormat/>
    <w:rsid w:val="00C573A1"/>
    <w:pPr>
      <w:spacing w:line="323" w:lineRule="atLeast"/>
    </w:pPr>
    <w:rPr>
      <w:sz w:val="26"/>
      <w:szCs w:val="26"/>
    </w:rPr>
  </w:style>
  <w:style w:type="paragraph" w:customStyle="1" w:styleId="Brieftext">
    <w:name w:val="Brieftext"/>
    <w:basedOn w:val="Standard"/>
    <w:uiPriority w:val="1"/>
    <w:semiHidden/>
    <w:qFormat/>
    <w:rsid w:val="00F72593"/>
    <w:pPr>
      <w:ind w:right="340"/>
    </w:pPr>
  </w:style>
  <w:style w:type="paragraph" w:customStyle="1" w:styleId="Traktandum-Titel2">
    <w:name w:val="Traktandum-Titel 2"/>
    <w:basedOn w:val="Text85pt"/>
    <w:next w:val="Text85pt"/>
    <w:uiPriority w:val="18"/>
    <w:semiHidden/>
    <w:rsid w:val="00225571"/>
    <w:pPr>
      <w:numPr>
        <w:ilvl w:val="1"/>
        <w:numId w:val="16"/>
      </w:numPr>
    </w:pPr>
  </w:style>
  <w:style w:type="paragraph" w:styleId="Textkrper">
    <w:name w:val="Body Text"/>
    <w:basedOn w:val="Standard"/>
    <w:link w:val="TextkrperZchn"/>
    <w:uiPriority w:val="1"/>
    <w:semiHidden/>
    <w:qFormat/>
    <w:rsid w:val="004B6A97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semiHidden/>
    <w:rsid w:val="003359D8"/>
    <w:rPr>
      <w:rFonts w:ascii="Arial" w:eastAsia="Arial" w:hAnsi="Arial" w:cs="Arial"/>
      <w:sz w:val="21"/>
      <w:szCs w:val="21"/>
      <w:lang w:val="en-US"/>
    </w:rPr>
  </w:style>
  <w:style w:type="character" w:customStyle="1" w:styleId="Formatvorlage1">
    <w:name w:val="Formatvorlage1"/>
    <w:basedOn w:val="Absatz-Standardschriftart"/>
    <w:uiPriority w:val="1"/>
    <w:rsid w:val="007120C3"/>
    <w:rPr>
      <w:b/>
    </w:rPr>
  </w:style>
  <w:style w:type="character" w:customStyle="1" w:styleId="Formatvorlage2">
    <w:name w:val="Formatvorlage2"/>
    <w:basedOn w:val="Absatz-Standardschriftart"/>
    <w:uiPriority w:val="1"/>
    <w:rsid w:val="007120C3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FC8E2954F64628A5398323363AD7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0DDDA-D056-4CA4-98E6-5460BAC4D55B}"/>
      </w:docPartPr>
      <w:docPartBody>
        <w:p w:rsidR="004436AF" w:rsidRDefault="004E2475" w:rsidP="004E2475">
          <w:pPr>
            <w:pStyle w:val="53FC8E2954F64628A5398323363AD76F"/>
          </w:pPr>
          <w:r w:rsidRPr="00876F64">
            <w:rPr>
              <w:rStyle w:val="Platzhaltertext"/>
            </w:rPr>
            <w:t>Wählen Sie ein Element aus.</w:t>
          </w:r>
        </w:p>
      </w:docPartBody>
    </w:docPart>
    <w:docPart>
      <w:docPartPr>
        <w:name w:val="B690E41843BD4BCCA2BE1E4F7F50C0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6BD386-59A7-4C01-8544-0D6A68F99778}"/>
      </w:docPartPr>
      <w:docPartBody>
        <w:p w:rsidR="004436AF" w:rsidRDefault="004E2475" w:rsidP="004E2475">
          <w:pPr>
            <w:pStyle w:val="B690E41843BD4BCCA2BE1E4F7F50C071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>Prénom et n</w:t>
          </w:r>
          <w:r>
            <w:rPr>
              <w:rStyle w:val="Platzhaltertext"/>
              <w:rFonts w:cstheme="minorHAnsi"/>
              <w:sz w:val="22"/>
              <w:szCs w:val="22"/>
              <w:lang w:val="fr-CH"/>
            </w:rPr>
            <w:t>om</w:t>
          </w:r>
        </w:p>
      </w:docPartBody>
    </w:docPart>
    <w:docPart>
      <w:docPartPr>
        <w:name w:val="84FD5248AE8B490385142627DEFE8E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197544-2C2F-45DE-A859-3E06D849C7FD}"/>
      </w:docPartPr>
      <w:docPartBody>
        <w:p w:rsidR="004436AF" w:rsidRDefault="004E2475" w:rsidP="004E2475">
          <w:pPr>
            <w:pStyle w:val="84FD5248AE8B490385142627DEFE8E73"/>
          </w:pPr>
          <w:r w:rsidRPr="00B7701C">
            <w:rPr>
              <w:rStyle w:val="Platzhaltertext"/>
              <w:rFonts w:cstheme="minorHAnsi"/>
              <w:sz w:val="22"/>
              <w:szCs w:val="22"/>
              <w:lang w:val="fr-CH"/>
            </w:rPr>
            <w:t>Adresse</w:t>
          </w:r>
        </w:p>
      </w:docPartBody>
    </w:docPart>
    <w:docPart>
      <w:docPartPr>
        <w:name w:val="0850C3C616C34BADBB74D3695305A1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9A83E8-DAB6-451C-8C3B-B79F57519357}"/>
      </w:docPartPr>
      <w:docPartBody>
        <w:p w:rsidR="004436AF" w:rsidRDefault="004E2475" w:rsidP="004E2475">
          <w:pPr>
            <w:pStyle w:val="0850C3C616C34BADBB74D3695305A13B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>NPA et localité</w:t>
          </w:r>
        </w:p>
      </w:docPartBody>
    </w:docPart>
    <w:docPart>
      <w:docPartPr>
        <w:name w:val="BC533F5BE0B94668A5B9CF739C9801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B59614-5711-41D6-B6EC-898C92B3A001}"/>
      </w:docPartPr>
      <w:docPartBody>
        <w:p w:rsidR="004436AF" w:rsidRDefault="004E2475" w:rsidP="004E2475">
          <w:pPr>
            <w:pStyle w:val="BC533F5BE0B94668A5B9CF739C980164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>Év. a</w:t>
          </w:r>
          <w:r>
            <w:rPr>
              <w:rStyle w:val="Platzhaltertext"/>
              <w:rFonts w:cstheme="minorHAnsi"/>
              <w:sz w:val="22"/>
              <w:szCs w:val="22"/>
              <w:lang w:val="fr-CH"/>
            </w:rPr>
            <w:t>dresse électronique</w:t>
          </w:r>
        </w:p>
      </w:docPartBody>
    </w:docPart>
    <w:docPart>
      <w:docPartPr>
        <w:name w:val="AF337B2CDE7E4521A87E661D53F2EC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927361-8701-45FA-A087-32ACC1D81273}"/>
      </w:docPartPr>
      <w:docPartBody>
        <w:p w:rsidR="004436AF" w:rsidRDefault="004E2475" w:rsidP="004E2475">
          <w:pPr>
            <w:pStyle w:val="AF337B2CDE7E4521A87E661D53F2EC0B"/>
          </w:pPr>
          <w:r>
            <w:rPr>
              <w:rStyle w:val="Platzhaltertext"/>
              <w:rFonts w:cstheme="minorHAnsi"/>
              <w:sz w:val="22"/>
              <w:szCs w:val="22"/>
              <w:lang w:val="fr-CH"/>
            </w:rPr>
            <w:t>Év. numéro de téléphone</w:t>
          </w:r>
        </w:p>
      </w:docPartBody>
    </w:docPart>
    <w:docPart>
      <w:docPartPr>
        <w:name w:val="91074888ABF8487DB2FAB176407039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87FB5B-08A6-4887-88FE-1F714A7572C4}"/>
      </w:docPartPr>
      <w:docPartBody>
        <w:p w:rsidR="004436AF" w:rsidRDefault="004E2475" w:rsidP="004E2475">
          <w:pPr>
            <w:pStyle w:val="91074888ABF8487DB2FAB176407039F8"/>
          </w:pPr>
          <w:r w:rsidRPr="00757DED">
            <w:rPr>
              <w:rStyle w:val="Platzhaltertext"/>
              <w:sz w:val="22"/>
              <w:szCs w:val="22"/>
              <w:lang w:val="fr-CH"/>
            </w:rPr>
            <w:t>Sélectionnez un type d’envoi</w:t>
          </w:r>
        </w:p>
      </w:docPartBody>
    </w:docPart>
    <w:docPart>
      <w:docPartPr>
        <w:name w:val="C4CF398DB3AE417B988F7B204AE1F6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1FE477-B023-45AE-A65A-94269969EBC7}"/>
      </w:docPartPr>
      <w:docPartBody>
        <w:p w:rsidR="004436AF" w:rsidRDefault="004E2475" w:rsidP="004E2475">
          <w:pPr>
            <w:pStyle w:val="C4CF398DB3AE417B988F7B204AE1F6B5"/>
          </w:pPr>
          <w:r w:rsidRPr="00757DED">
            <w:rPr>
              <w:rStyle w:val="Platzhaltertext"/>
              <w:sz w:val="22"/>
              <w:szCs w:val="22"/>
              <w:lang w:val="fr-CH"/>
            </w:rPr>
            <w:t>Nom de l’autorité</w:t>
          </w:r>
        </w:p>
      </w:docPartBody>
    </w:docPart>
    <w:docPart>
      <w:docPartPr>
        <w:name w:val="86EFED55A85C4FAFB302090CC6A327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766D66-D93A-47BB-811E-D4999BCBD72D}"/>
      </w:docPartPr>
      <w:docPartBody>
        <w:p w:rsidR="004436AF" w:rsidRDefault="004E2475" w:rsidP="004E2475">
          <w:pPr>
            <w:pStyle w:val="86EFED55A85C4FAFB302090CC6A32769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 xml:space="preserve">Adresse </w:t>
          </w:r>
        </w:p>
      </w:docPartBody>
    </w:docPart>
    <w:docPart>
      <w:docPartPr>
        <w:name w:val="7C7F27A65F4641759DF68CB827C382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E215AF-93A3-4560-B00F-2B55FEFBD37A}"/>
      </w:docPartPr>
      <w:docPartBody>
        <w:p w:rsidR="004436AF" w:rsidRDefault="004E2475" w:rsidP="004E2475">
          <w:pPr>
            <w:pStyle w:val="7C7F27A65F4641759DF68CB827C382CB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 xml:space="preserve">NPA et localité </w:t>
          </w:r>
        </w:p>
      </w:docPartBody>
    </w:docPart>
    <w:docPart>
      <w:docPartPr>
        <w:name w:val="7DAE4BBC9EF042D0832E4AC21409FB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B6D7E4-1FF9-4823-9D82-8CD50B86F529}"/>
      </w:docPartPr>
      <w:docPartBody>
        <w:p w:rsidR="004436AF" w:rsidRDefault="004E2475" w:rsidP="004E2475">
          <w:pPr>
            <w:pStyle w:val="7DAE4BBC9EF042D0832E4AC21409FB0A"/>
          </w:pPr>
          <w:r w:rsidRPr="00757DED">
            <w:rPr>
              <w:rStyle w:val="Platzhaltertext"/>
              <w:rFonts w:cstheme="minorHAnsi"/>
              <w:sz w:val="22"/>
              <w:szCs w:val="22"/>
              <w:lang w:val="fr-CH"/>
            </w:rPr>
            <w:t>Lieu</w:t>
          </w:r>
        </w:p>
      </w:docPartBody>
    </w:docPart>
    <w:docPart>
      <w:docPartPr>
        <w:name w:val="66FE25074FE545299A96F20B31F7D1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2983C-6400-446C-A182-D040FC7B634F}"/>
      </w:docPartPr>
      <w:docPartBody>
        <w:p w:rsidR="004436AF" w:rsidRDefault="004E2475" w:rsidP="004E2475">
          <w:pPr>
            <w:pStyle w:val="66FE25074FE545299A96F20B31F7D1D2"/>
          </w:pPr>
          <w:r w:rsidRPr="00757DED">
            <w:rPr>
              <w:rStyle w:val="Platzhaltertext"/>
              <w:lang w:val="fr-CH"/>
            </w:rPr>
            <w:t>Cliquez ou appuyez ici pour entrer une date.</w:t>
          </w:r>
        </w:p>
      </w:docPartBody>
    </w:docPart>
    <w:docPart>
      <w:docPartPr>
        <w:name w:val="05626BFF382B42858AEB396EF7A1C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A76114-C299-45BE-A470-C6821BAF26C5}"/>
      </w:docPartPr>
      <w:docPartBody>
        <w:p w:rsidR="004436AF" w:rsidRDefault="004E2475" w:rsidP="004E2475">
          <w:pPr>
            <w:pStyle w:val="05626BFF382B42858AEB396EF7A1C7FF"/>
          </w:pPr>
          <w:r w:rsidRPr="00757DED">
            <w:rPr>
              <w:rFonts w:cstheme="minorHAnsi"/>
              <w:sz w:val="22"/>
              <w:szCs w:val="22"/>
              <w:lang w:val="fr-CH"/>
            </w:rPr>
            <w:t xml:space="preserve">Sélectionnez votre document </w:t>
          </w:r>
          <w:r>
            <w:rPr>
              <w:rFonts w:cstheme="minorHAnsi"/>
              <w:sz w:val="22"/>
              <w:szCs w:val="22"/>
              <w:lang w:val="fr-CH"/>
            </w:rPr>
            <w:t>d’identité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font1482">
    <w:altName w:val="Calibri"/>
    <w:panose1 w:val="00000000000000000000"/>
    <w:charset w:val="00"/>
    <w:family w:val="auto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23758"/>
    <w:multiLevelType w:val="multilevel"/>
    <w:tmpl w:val="BC06D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5462202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FD"/>
    <w:rsid w:val="00055183"/>
    <w:rsid w:val="001B0536"/>
    <w:rsid w:val="0022307D"/>
    <w:rsid w:val="002431FD"/>
    <w:rsid w:val="00267B44"/>
    <w:rsid w:val="002D1C14"/>
    <w:rsid w:val="00415F88"/>
    <w:rsid w:val="00416697"/>
    <w:rsid w:val="004436AF"/>
    <w:rsid w:val="00444E0C"/>
    <w:rsid w:val="004B03EB"/>
    <w:rsid w:val="004E2475"/>
    <w:rsid w:val="004E6ABB"/>
    <w:rsid w:val="005E523B"/>
    <w:rsid w:val="005F1B8D"/>
    <w:rsid w:val="006C5AE0"/>
    <w:rsid w:val="007179FC"/>
    <w:rsid w:val="007311C1"/>
    <w:rsid w:val="0096453E"/>
    <w:rsid w:val="00984887"/>
    <w:rsid w:val="009D4255"/>
    <w:rsid w:val="009D4A3F"/>
    <w:rsid w:val="00A57726"/>
    <w:rsid w:val="00AD6D7A"/>
    <w:rsid w:val="00B07DEC"/>
    <w:rsid w:val="00E06E12"/>
    <w:rsid w:val="00E8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E2475"/>
    <w:rPr>
      <w:vanish/>
      <w:color w:val="45B0E1" w:themeColor="accent1" w:themeTint="99"/>
    </w:rPr>
  </w:style>
  <w:style w:type="paragraph" w:customStyle="1" w:styleId="53FC8E2954F64628A5398323363AD76F">
    <w:name w:val="53FC8E2954F64628A5398323363AD76F"/>
    <w:rsid w:val="004E2475"/>
  </w:style>
  <w:style w:type="paragraph" w:customStyle="1" w:styleId="B690E41843BD4BCCA2BE1E4F7F50C071">
    <w:name w:val="B690E41843BD4BCCA2BE1E4F7F50C071"/>
    <w:rsid w:val="004E2475"/>
  </w:style>
  <w:style w:type="paragraph" w:customStyle="1" w:styleId="84FD5248AE8B490385142627DEFE8E73">
    <w:name w:val="84FD5248AE8B490385142627DEFE8E73"/>
    <w:rsid w:val="004E2475"/>
  </w:style>
  <w:style w:type="paragraph" w:customStyle="1" w:styleId="0850C3C616C34BADBB74D3695305A13B">
    <w:name w:val="0850C3C616C34BADBB74D3695305A13B"/>
    <w:rsid w:val="004E2475"/>
  </w:style>
  <w:style w:type="paragraph" w:customStyle="1" w:styleId="BC533F5BE0B94668A5B9CF739C980164">
    <w:name w:val="BC533F5BE0B94668A5B9CF739C980164"/>
    <w:rsid w:val="004E2475"/>
  </w:style>
  <w:style w:type="paragraph" w:customStyle="1" w:styleId="AF337B2CDE7E4521A87E661D53F2EC0B">
    <w:name w:val="AF337B2CDE7E4521A87E661D53F2EC0B"/>
    <w:rsid w:val="004E2475"/>
  </w:style>
  <w:style w:type="paragraph" w:customStyle="1" w:styleId="91074888ABF8487DB2FAB176407039F8">
    <w:name w:val="91074888ABF8487DB2FAB176407039F8"/>
    <w:rsid w:val="004E2475"/>
  </w:style>
  <w:style w:type="paragraph" w:customStyle="1" w:styleId="C4CF398DB3AE417B988F7B204AE1F6B5">
    <w:name w:val="C4CF398DB3AE417B988F7B204AE1F6B5"/>
    <w:rsid w:val="004E2475"/>
  </w:style>
  <w:style w:type="paragraph" w:customStyle="1" w:styleId="86EFED55A85C4FAFB302090CC6A32769">
    <w:name w:val="86EFED55A85C4FAFB302090CC6A32769"/>
    <w:rsid w:val="004E2475"/>
  </w:style>
  <w:style w:type="paragraph" w:customStyle="1" w:styleId="7C7F27A65F4641759DF68CB827C382CB">
    <w:name w:val="7C7F27A65F4641759DF68CB827C382CB"/>
    <w:rsid w:val="004E2475"/>
  </w:style>
  <w:style w:type="paragraph" w:customStyle="1" w:styleId="7DAE4BBC9EF042D0832E4AC21409FB0A">
    <w:name w:val="7DAE4BBC9EF042D0832E4AC21409FB0A"/>
    <w:rsid w:val="004E2475"/>
  </w:style>
  <w:style w:type="paragraph" w:customStyle="1" w:styleId="66FE25074FE545299A96F20B31F7D1D2">
    <w:name w:val="66FE25074FE545299A96F20B31F7D1D2"/>
    <w:rsid w:val="004E2475"/>
  </w:style>
  <w:style w:type="paragraph" w:customStyle="1" w:styleId="05626BFF382B42858AEB396EF7A1C7FF">
    <w:name w:val="05626BFF382B42858AEB396EF7A1C7FF"/>
    <w:rsid w:val="004E24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Kanton Bern">
      <a:dk1>
        <a:sysClr val="windowText" lastClr="000000"/>
      </a:dk1>
      <a:lt1>
        <a:sysClr val="window" lastClr="FFFFFF"/>
      </a:lt1>
      <a:dk2>
        <a:srgbClr val="63737B"/>
      </a:dk2>
      <a:lt2>
        <a:srgbClr val="B1B9BD"/>
      </a:lt2>
      <a:accent1>
        <a:srgbClr val="3C505A"/>
      </a:accent1>
      <a:accent2>
        <a:srgbClr val="96D7F0"/>
      </a:accent2>
      <a:accent3>
        <a:srgbClr val="A0C7A0"/>
      </a:accent3>
      <a:accent4>
        <a:srgbClr val="E1D2C6"/>
      </a:accent4>
      <a:accent5>
        <a:srgbClr val="644B41"/>
      </a:accent5>
      <a:accent6>
        <a:srgbClr val="EA161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0" ma:contentTypeDescription="Ein neues Dokument erstellen." ma:contentTypeScope="" ma:versionID="237da9f458a28dd077b9dd30b6e07580">
  <xsd:schema xmlns:xsd="http://www.w3.org/2001/XMLSchema" xmlns:xs="http://www.w3.org/2001/XMLSchema" xmlns:p="http://schemas.microsoft.com/office/2006/metadata/properties" xmlns:ns2="c9077d15-72ed-4fec-bcfe-3472729e9195" targetNamespace="http://schemas.microsoft.com/office/2006/metadata/properties" ma:root="true" ma:fieldsID="9517002d9439a50c918b241261f31275" ns2:_="">
    <xsd:import namespace="c9077d15-72ed-4fec-bcfe-3472729e9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0837FE96-7D4D-426F-87CC-3A5FDE958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2DF6E0-D914-406E-8FE2-1F4D98C3AE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14944C-5206-4E33-A495-4875A3671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99B527-9FD7-4CE4-B24C-600A614DC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Staatskanzlei</Manager>
  <Company>Kanton Bern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Weber Michael, DIJ-DSA</dc:creator>
  <dc:description>Dokumentennummer</dc:description>
  <cp:lastModifiedBy>Simonet Anne Claire, DIJ-GS-PGKO</cp:lastModifiedBy>
  <cp:revision>7</cp:revision>
  <cp:lastPrinted>2026-06-02T08:14:00Z</cp:lastPrinted>
  <dcterms:created xsi:type="dcterms:W3CDTF">2026-08-25T11:52:00Z</dcterms:created>
  <dcterms:modified xsi:type="dcterms:W3CDTF">2026-08-26T13:30:00Z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SIP_Label_a975e331-728c-44f3-94f0-8a21f81ecf1c_Enabled">
    <vt:lpwstr>true</vt:lpwstr>
  </property>
  <property fmtid="{D5CDD505-2E9C-101B-9397-08002B2CF9AE}" pid="4" name="MSIP_Label_a975e331-728c-44f3-94f0-8a21f81ecf1c_SetDate">
    <vt:lpwstr>2026-06-02T08:40:02Z</vt:lpwstr>
  </property>
  <property fmtid="{D5CDD505-2E9C-101B-9397-08002B2CF9AE}" pid="5" name="MSIP_Label_a975e331-728c-44f3-94f0-8a21f81ecf1c_Method">
    <vt:lpwstr>Privileged</vt:lpwstr>
  </property>
  <property fmtid="{D5CDD505-2E9C-101B-9397-08002B2CF9AE}" pid="6" name="MSIP_Label_a975e331-728c-44f3-94f0-8a21f81ecf1c_Name">
    <vt:lpwstr>INTERN</vt:lpwstr>
  </property>
  <property fmtid="{D5CDD505-2E9C-101B-9397-08002B2CF9AE}" pid="7" name="MSIP_Label_a975e331-728c-44f3-94f0-8a21f81ecf1c_SiteId">
    <vt:lpwstr>cb96f99a-a111-42d7-9f65-e111197ba4bb</vt:lpwstr>
  </property>
  <property fmtid="{D5CDD505-2E9C-101B-9397-08002B2CF9AE}" pid="8" name="MSIP_Label_a975e331-728c-44f3-94f0-8a21f81ecf1c_ActionId">
    <vt:lpwstr>a92e7cdc-ff45-455c-90c0-b11792823067</vt:lpwstr>
  </property>
  <property fmtid="{D5CDD505-2E9C-101B-9397-08002B2CF9AE}" pid="9" name="MSIP_Label_a975e331-728c-44f3-94f0-8a21f81ecf1c_ContentBits">
    <vt:lpwstr>0</vt:lpwstr>
  </property>
  <property fmtid="{D5CDD505-2E9C-101B-9397-08002B2CF9AE}" pid="10" name="MSIP_Label_a975e331-728c-44f3-94f0-8a21f81ecf1c_Tag">
    <vt:lpwstr>10, 0, 1, 1</vt:lpwstr>
  </property>
</Properties>
</file>